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10E98D" w14:textId="77777777" w:rsidR="00E562DA" w:rsidRPr="002D4B9E" w:rsidRDefault="00E562DA" w:rsidP="00026456">
      <w:pPr>
        <w:rPr>
          <w:lang w:val="en-GB"/>
        </w:rPr>
      </w:pPr>
    </w:p>
    <w:p w14:paraId="1265EA28" w14:textId="49B6E084" w:rsidR="00A8040C" w:rsidRPr="002D4B9E" w:rsidRDefault="00453475" w:rsidP="00A8040C">
      <w:pPr>
        <w:jc w:val="center"/>
        <w:rPr>
          <w:rFonts w:ascii="Calibri" w:hAnsi="Calibri" w:cs="Calibri"/>
          <w:b/>
          <w:sz w:val="24"/>
          <w:szCs w:val="28"/>
          <w:lang w:val="en-GB"/>
        </w:rPr>
      </w:pPr>
      <w:r w:rsidRPr="002D4B9E">
        <w:rPr>
          <w:rFonts w:ascii="Calibri" w:hAnsi="Calibri" w:cs="Calibri"/>
          <w:b/>
          <w:sz w:val="24"/>
          <w:szCs w:val="28"/>
          <w:lang w:val="en-GB"/>
        </w:rPr>
        <w:t>Research Project Proposal</w:t>
      </w:r>
      <w:r w:rsidR="00A8040C" w:rsidRPr="002D4B9E">
        <w:rPr>
          <w:rFonts w:ascii="Calibri" w:hAnsi="Calibri" w:cs="Calibri"/>
          <w:b/>
          <w:sz w:val="24"/>
          <w:szCs w:val="28"/>
          <w:lang w:val="en-GB"/>
        </w:rPr>
        <w:t xml:space="preserve"> </w:t>
      </w:r>
    </w:p>
    <w:p w14:paraId="6AD4ADEF" w14:textId="77777777" w:rsidR="00A8040C" w:rsidRPr="002D4B9E" w:rsidRDefault="00A8040C" w:rsidP="00A8040C">
      <w:pPr>
        <w:jc w:val="center"/>
        <w:rPr>
          <w:rFonts w:ascii="Calibri" w:hAnsi="Calibri" w:cs="Calibri"/>
          <w:b/>
          <w:sz w:val="24"/>
          <w:szCs w:val="28"/>
          <w:lang w:val="en-GB"/>
        </w:rPr>
      </w:pPr>
    </w:p>
    <w:p w14:paraId="7C21ACDF" w14:textId="078123C8" w:rsidR="00A8040C" w:rsidRPr="002D4B9E" w:rsidRDefault="00A8040C" w:rsidP="00A8040C">
      <w:pPr>
        <w:jc w:val="center"/>
        <w:rPr>
          <w:rFonts w:ascii="Calibri" w:hAnsi="Calibri" w:cs="Calibri"/>
          <w:b/>
          <w:sz w:val="24"/>
          <w:szCs w:val="28"/>
          <w:lang w:val="en-GB"/>
        </w:rPr>
      </w:pPr>
      <w:r w:rsidRPr="002D4B9E">
        <w:rPr>
          <w:rFonts w:ascii="Calibri" w:hAnsi="Calibri" w:cs="Calibri"/>
          <w:b/>
          <w:sz w:val="24"/>
          <w:szCs w:val="28"/>
          <w:lang w:val="en-GB"/>
        </w:rPr>
        <w:t xml:space="preserve">RESPONSE </w:t>
      </w:r>
      <w:r w:rsidR="00C95914" w:rsidRPr="002D4B9E">
        <w:rPr>
          <w:rFonts w:ascii="Calibri" w:hAnsi="Calibri" w:cs="Calibri"/>
          <w:b/>
          <w:sz w:val="24"/>
          <w:szCs w:val="28"/>
          <w:lang w:val="en-GB"/>
        </w:rPr>
        <w:t xml:space="preserve">Doctoral Programme </w:t>
      </w:r>
      <w:r w:rsidRPr="002D4B9E">
        <w:rPr>
          <w:rFonts w:ascii="Calibri" w:hAnsi="Calibri" w:cs="Calibri"/>
          <w:b/>
          <w:sz w:val="24"/>
          <w:szCs w:val="28"/>
          <w:lang w:val="en-GB"/>
        </w:rPr>
        <w:t>(</w:t>
      </w:r>
      <w:r w:rsidR="00C95914" w:rsidRPr="002D4B9E">
        <w:rPr>
          <w:rFonts w:ascii="Calibri" w:hAnsi="Calibri" w:cs="Calibri"/>
          <w:b/>
          <w:sz w:val="24"/>
          <w:szCs w:val="28"/>
          <w:lang w:val="en-GB"/>
        </w:rPr>
        <w:t xml:space="preserve">RESPONSE DP, </w:t>
      </w:r>
      <w:r w:rsidRPr="002D4B9E">
        <w:rPr>
          <w:rFonts w:ascii="Calibri" w:hAnsi="Calibri" w:cs="Calibri"/>
          <w:b/>
          <w:sz w:val="24"/>
          <w:szCs w:val="28"/>
          <w:lang w:val="en-GB"/>
        </w:rPr>
        <w:t>GA No. 847585)</w:t>
      </w:r>
    </w:p>
    <w:p w14:paraId="32F1DB60" w14:textId="77777777" w:rsidR="00A8040C" w:rsidRPr="002D4B9E" w:rsidRDefault="00A8040C" w:rsidP="00A8040C">
      <w:pPr>
        <w:spacing w:after="120"/>
        <w:jc w:val="center"/>
        <w:rPr>
          <w:rFonts w:ascii="Calibri" w:hAnsi="Calibri" w:cs="Calibri"/>
          <w:sz w:val="24"/>
          <w:szCs w:val="28"/>
          <w:lang w:val="en-GB"/>
        </w:rPr>
      </w:pPr>
      <w:r w:rsidRPr="002D4B9E">
        <w:rPr>
          <w:rFonts w:ascii="Calibri" w:hAnsi="Calibri" w:cs="Calibri"/>
          <w:sz w:val="24"/>
          <w:szCs w:val="28"/>
          <w:lang w:val="en-GB"/>
        </w:rPr>
        <w:t>«RESPONSE - to society and policy needs through plant, food and energy sciences»</w:t>
      </w:r>
    </w:p>
    <w:p w14:paraId="0379CF2A" w14:textId="77777777" w:rsidR="00A8040C" w:rsidRPr="002D4B9E" w:rsidRDefault="00A8040C" w:rsidP="00A8040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/>
          <w:sz w:val="24"/>
          <w:szCs w:val="28"/>
          <w:lang w:val="en-GB"/>
        </w:rPr>
      </w:pPr>
      <w:r w:rsidRPr="002D4B9E">
        <w:rPr>
          <w:rFonts w:ascii="Calibri" w:hAnsi="Calibri" w:cs="Calibri"/>
          <w:sz w:val="24"/>
          <w:szCs w:val="28"/>
          <w:lang w:val="en-GB"/>
        </w:rPr>
        <w:t xml:space="preserve">H2020-MSCA-COFUND-2018 </w:t>
      </w:r>
    </w:p>
    <w:p w14:paraId="47FF2D69" w14:textId="77777777" w:rsidR="00D36A51" w:rsidRPr="002D4B9E" w:rsidRDefault="00D36A51" w:rsidP="00D36A51">
      <w:pPr>
        <w:pStyle w:val="Heading"/>
        <w:pageBreakBefore w:val="0"/>
        <w:rPr>
          <w:rFonts w:ascii="Palatino Linotype" w:hAnsi="Palatino Linotype"/>
          <w:b w:val="0"/>
          <w:sz w:val="24"/>
          <w:szCs w:val="24"/>
          <w:lang w:val="en-GB"/>
        </w:rPr>
      </w:pPr>
    </w:p>
    <w:p w14:paraId="30968ACC" w14:textId="3EDE134B" w:rsidR="00D36A51" w:rsidRPr="002D4B9E" w:rsidRDefault="00D36A51" w:rsidP="00D36A51">
      <w:pPr>
        <w:pStyle w:val="Heading"/>
        <w:pageBreakBefore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</w:pP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 xml:space="preserve">Open </w:t>
      </w:r>
      <w:r w:rsidRPr="002D4B9E">
        <w:rPr>
          <w:rFonts w:asciiTheme="majorHAnsi" w:hAnsiTheme="majorHAnsi" w:cstheme="majorHAnsi"/>
          <w:color w:val="FF0000"/>
          <w:sz w:val="24"/>
          <w:szCs w:val="24"/>
          <w:lang w:val="en-GB"/>
        </w:rPr>
        <w:t xml:space="preserve">Call </w:t>
      </w:r>
      <w:r w:rsidR="00651312">
        <w:rPr>
          <w:rFonts w:asciiTheme="majorHAnsi" w:hAnsiTheme="majorHAnsi" w:cstheme="majorHAnsi"/>
          <w:color w:val="FF0000"/>
          <w:sz w:val="24"/>
          <w:szCs w:val="24"/>
          <w:lang w:val="en-GB"/>
        </w:rPr>
        <w:t>3</w:t>
      </w: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 xml:space="preserve"> for Proposals: </w:t>
      </w: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ab/>
      </w:r>
      <w:r w:rsidR="00651312">
        <w:rPr>
          <w:rFonts w:asciiTheme="majorHAnsi" w:hAnsiTheme="majorHAnsi" w:cstheme="majorHAnsi"/>
          <w:color w:val="FF0000"/>
          <w:sz w:val="24"/>
          <w:szCs w:val="24"/>
          <w:lang w:val="en-GB"/>
        </w:rPr>
        <w:t>April</w:t>
      </w:r>
      <w:r w:rsidRPr="002D4B9E">
        <w:rPr>
          <w:rFonts w:asciiTheme="majorHAnsi" w:hAnsiTheme="majorHAnsi" w:cstheme="majorHAnsi"/>
          <w:color w:val="FF0000"/>
          <w:sz w:val="24"/>
          <w:szCs w:val="24"/>
          <w:lang w:val="en-GB"/>
        </w:rPr>
        <w:t xml:space="preserve"> 1, 20</w:t>
      </w:r>
      <w:r w:rsidR="00651312">
        <w:rPr>
          <w:rFonts w:asciiTheme="majorHAnsi" w:hAnsiTheme="majorHAnsi" w:cstheme="majorHAnsi"/>
          <w:color w:val="FF0000"/>
          <w:sz w:val="24"/>
          <w:szCs w:val="24"/>
          <w:lang w:val="en-GB"/>
        </w:rPr>
        <w:t>20</w:t>
      </w:r>
      <w:r w:rsidRPr="002D4B9E">
        <w:rPr>
          <w:rFonts w:asciiTheme="majorHAnsi" w:hAnsiTheme="majorHAnsi" w:cstheme="majorHAnsi"/>
          <w:color w:val="FF0000"/>
          <w:sz w:val="24"/>
          <w:szCs w:val="24"/>
          <w:lang w:val="en-GB"/>
        </w:rPr>
        <w:t xml:space="preserve"> </w:t>
      </w:r>
    </w:p>
    <w:p w14:paraId="7540BB99" w14:textId="75B697DE" w:rsidR="009C3326" w:rsidRPr="002D4B9E" w:rsidRDefault="00D36A51" w:rsidP="009C3326">
      <w:pPr>
        <w:pStyle w:val="Heading"/>
        <w:pageBreakBefore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</w:pP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 xml:space="preserve">Submission Deadline: </w:t>
      </w: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ab/>
      </w:r>
      <w:r w:rsidR="00651312">
        <w:rPr>
          <w:rFonts w:asciiTheme="majorHAnsi" w:hAnsiTheme="majorHAnsi" w:cstheme="majorHAnsi"/>
          <w:color w:val="FF0000"/>
          <w:sz w:val="24"/>
          <w:szCs w:val="24"/>
          <w:lang w:val="en-GB"/>
        </w:rPr>
        <w:t>June</w:t>
      </w:r>
      <w:r w:rsidRPr="002D4B9E">
        <w:rPr>
          <w:rFonts w:asciiTheme="majorHAnsi" w:hAnsiTheme="majorHAnsi" w:cstheme="majorHAnsi"/>
          <w:color w:val="FF0000"/>
          <w:sz w:val="24"/>
          <w:szCs w:val="24"/>
          <w:lang w:val="en-GB"/>
        </w:rPr>
        <w:t xml:space="preserve"> </w:t>
      </w:r>
      <w:r w:rsidR="00651312">
        <w:rPr>
          <w:rFonts w:asciiTheme="majorHAnsi" w:hAnsiTheme="majorHAnsi" w:cstheme="majorHAnsi"/>
          <w:color w:val="FF0000"/>
          <w:sz w:val="24"/>
          <w:szCs w:val="24"/>
          <w:lang w:val="en-GB"/>
        </w:rPr>
        <w:t>30</w:t>
      </w:r>
      <w:r w:rsidR="00005014">
        <w:rPr>
          <w:rFonts w:asciiTheme="majorHAnsi" w:hAnsiTheme="majorHAnsi" w:cstheme="majorHAnsi"/>
          <w:color w:val="FF0000"/>
          <w:sz w:val="24"/>
          <w:szCs w:val="24"/>
          <w:lang w:val="en-GB"/>
        </w:rPr>
        <w:t>, 2020</w:t>
      </w:r>
    </w:p>
    <w:p w14:paraId="2E876782" w14:textId="77777777" w:rsidR="009C3326" w:rsidRPr="002D4B9E" w:rsidRDefault="009C3326" w:rsidP="009C3326">
      <w:pPr>
        <w:rPr>
          <w:lang w:val="en-GB"/>
        </w:rPr>
      </w:pPr>
    </w:p>
    <w:p w14:paraId="38B4EDA1" w14:textId="105BD858" w:rsidR="009C3326" w:rsidRPr="002D4B9E" w:rsidRDefault="009C3326" w:rsidP="005419DA">
      <w:pPr>
        <w:pStyle w:val="Heading1"/>
        <w:rPr>
          <w:lang w:val="en-GB"/>
        </w:rPr>
      </w:pPr>
      <w:r w:rsidRPr="002D4B9E">
        <w:rPr>
          <w:lang w:val="en-GB"/>
        </w:rPr>
        <w:t>General Information</w:t>
      </w:r>
    </w:p>
    <w:p w14:paraId="100D0252" w14:textId="77777777" w:rsidR="009C3326" w:rsidRPr="002D4B9E" w:rsidRDefault="009C3326" w:rsidP="0050491E">
      <w:pPr>
        <w:rPr>
          <w:rFonts w:ascii="Calibri" w:hAnsi="Calibri" w:cs="Calibri"/>
          <w:sz w:val="24"/>
          <w:lang w:val="en-GB"/>
        </w:rPr>
      </w:pPr>
    </w:p>
    <w:p w14:paraId="5E1ECC8B" w14:textId="77777777" w:rsidR="009C3326" w:rsidRPr="002D4B9E" w:rsidRDefault="009C3326" w:rsidP="0050491E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Project Title:</w:t>
      </w:r>
    </w:p>
    <w:p w14:paraId="1F3792E3" w14:textId="37729184" w:rsidR="0050491E" w:rsidRPr="002D4B9E" w:rsidRDefault="0050491E" w:rsidP="0050491E">
      <w:pPr>
        <w:rPr>
          <w:rFonts w:ascii="Calibri" w:hAnsi="Calibri" w:cs="Calibri"/>
          <w:sz w:val="22"/>
          <w:lang w:val="en-GB"/>
        </w:rPr>
      </w:pPr>
    </w:p>
    <w:p w14:paraId="056D8CE2" w14:textId="77777777" w:rsidR="006B6939" w:rsidRPr="002D4B9E" w:rsidRDefault="006B6939" w:rsidP="0050491E">
      <w:pPr>
        <w:rPr>
          <w:rFonts w:ascii="Calibri" w:hAnsi="Calibri" w:cs="Calibri"/>
          <w:sz w:val="22"/>
          <w:lang w:val="en-GB"/>
        </w:rPr>
      </w:pPr>
    </w:p>
    <w:p w14:paraId="4AABD90B" w14:textId="24613CE7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b/>
          <w:sz w:val="22"/>
          <w:lang w:val="en-GB"/>
        </w:rPr>
        <w:t>Principal Investigator</w:t>
      </w:r>
      <w:r w:rsidR="0097680F" w:rsidRPr="002D4B9E">
        <w:rPr>
          <w:rFonts w:ascii="Calibri" w:hAnsi="Calibri" w:cs="Calibri"/>
          <w:b/>
          <w:sz w:val="22"/>
          <w:lang w:val="en-GB"/>
        </w:rPr>
        <w:t xml:space="preserve"> </w:t>
      </w:r>
      <w:r w:rsidR="00D37023" w:rsidRPr="002D4B9E">
        <w:rPr>
          <w:rFonts w:ascii="Calibri" w:hAnsi="Calibri" w:cs="Calibri"/>
          <w:b/>
          <w:sz w:val="22"/>
          <w:lang w:val="en-GB"/>
        </w:rPr>
        <w:t xml:space="preserve">1 </w:t>
      </w:r>
      <w:r w:rsidRPr="002D4B9E">
        <w:rPr>
          <w:rFonts w:ascii="Calibri" w:hAnsi="Calibri" w:cs="Calibri"/>
          <w:sz w:val="22"/>
          <w:lang w:val="en-GB"/>
        </w:rPr>
        <w:t xml:space="preserve">(at the </w:t>
      </w:r>
      <w:r w:rsidR="002D4B9E">
        <w:rPr>
          <w:rFonts w:ascii="Calibri" w:hAnsi="Calibri" w:cs="Calibri"/>
          <w:b/>
          <w:sz w:val="22"/>
          <w:lang w:val="en-GB"/>
        </w:rPr>
        <w:t>recruiting Partner Organis</w:t>
      </w:r>
      <w:r w:rsidRPr="002D4B9E">
        <w:rPr>
          <w:rFonts w:ascii="Calibri" w:hAnsi="Calibri" w:cs="Calibri"/>
          <w:b/>
          <w:sz w:val="22"/>
          <w:lang w:val="en-GB"/>
        </w:rPr>
        <w:t>ations</w:t>
      </w:r>
      <w:r w:rsidRPr="002D4B9E">
        <w:rPr>
          <w:rFonts w:ascii="Calibri" w:hAnsi="Calibri" w:cs="Calibri"/>
          <w:sz w:val="22"/>
          <w:lang w:val="en-GB"/>
        </w:rPr>
        <w:t>, ETHZ, UZH or UNIBAS)</w:t>
      </w:r>
    </w:p>
    <w:p w14:paraId="59AF00B1" w14:textId="26F65E7B" w:rsidR="00E4592F" w:rsidRPr="002D4B9E" w:rsidRDefault="00E4592F" w:rsidP="0050491E">
      <w:pPr>
        <w:rPr>
          <w:rFonts w:ascii="Calibri" w:hAnsi="Calibri" w:cs="Calibri"/>
          <w:sz w:val="22"/>
          <w:lang w:val="en-GB"/>
        </w:rPr>
      </w:pPr>
    </w:p>
    <w:p w14:paraId="3265ED67" w14:textId="500FA741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Name</w:t>
      </w:r>
    </w:p>
    <w:p w14:paraId="0B514A22" w14:textId="0DE80693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Position</w:t>
      </w:r>
    </w:p>
    <w:p w14:paraId="4895B94B" w14:textId="416E3D55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Institute</w:t>
      </w:r>
    </w:p>
    <w:p w14:paraId="32F23BE7" w14:textId="4D9CF9BC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University</w:t>
      </w:r>
    </w:p>
    <w:p w14:paraId="11F0D59A" w14:textId="77777777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Address</w:t>
      </w:r>
    </w:p>
    <w:p w14:paraId="5F3F2FC3" w14:textId="66DBD6B9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E-mail</w:t>
      </w:r>
    </w:p>
    <w:p w14:paraId="16183C3C" w14:textId="5BA6B5F1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Phone</w:t>
      </w:r>
    </w:p>
    <w:p w14:paraId="0E016CBF" w14:textId="77777777" w:rsidR="00E4592F" w:rsidRPr="002D4B9E" w:rsidRDefault="00E4592F" w:rsidP="0050491E">
      <w:pPr>
        <w:rPr>
          <w:rFonts w:ascii="Calibri" w:hAnsi="Calibri" w:cs="Calibri"/>
          <w:sz w:val="22"/>
          <w:lang w:val="en-GB"/>
        </w:rPr>
      </w:pPr>
    </w:p>
    <w:p w14:paraId="54934EC1" w14:textId="0824BEA8" w:rsidR="00E4592F" w:rsidRPr="002D4B9E" w:rsidRDefault="00D37023" w:rsidP="002D4B9E">
      <w:pPr>
        <w:jc w:val="both"/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b/>
          <w:sz w:val="22"/>
          <w:lang w:val="en-GB"/>
        </w:rPr>
        <w:t xml:space="preserve">Principal Investigator 2 </w:t>
      </w:r>
      <w:r w:rsidR="009E3760" w:rsidRPr="002D4B9E">
        <w:rPr>
          <w:rFonts w:ascii="Calibri" w:hAnsi="Calibri" w:cs="Calibri"/>
          <w:sz w:val="22"/>
          <w:lang w:val="en-GB"/>
        </w:rPr>
        <w:t xml:space="preserve">(at the </w:t>
      </w:r>
      <w:r w:rsidR="0097680F" w:rsidRPr="002D4B9E">
        <w:rPr>
          <w:rFonts w:ascii="Calibri" w:hAnsi="Calibri" w:cs="Calibri"/>
          <w:sz w:val="22"/>
          <w:lang w:val="en-GB"/>
        </w:rPr>
        <w:t>non</w:t>
      </w:r>
      <w:r w:rsidR="00E4592F" w:rsidRPr="002D4B9E">
        <w:rPr>
          <w:rFonts w:ascii="Calibri" w:hAnsi="Calibri" w:cs="Calibri"/>
          <w:sz w:val="22"/>
          <w:lang w:val="en-GB"/>
        </w:rPr>
        <w:t xml:space="preserve">-recruiting </w:t>
      </w:r>
      <w:r w:rsidR="00E4592F" w:rsidRPr="002D4B9E">
        <w:rPr>
          <w:rFonts w:ascii="Calibri" w:hAnsi="Calibri" w:cs="Calibri"/>
          <w:b/>
          <w:sz w:val="22"/>
          <w:lang w:val="en-GB"/>
        </w:rPr>
        <w:t>Partner Organi</w:t>
      </w:r>
      <w:r w:rsidR="002D4B9E">
        <w:rPr>
          <w:rFonts w:ascii="Calibri" w:hAnsi="Calibri" w:cs="Calibri"/>
          <w:b/>
          <w:sz w:val="22"/>
          <w:lang w:val="en-GB"/>
        </w:rPr>
        <w:t>s</w:t>
      </w:r>
      <w:r w:rsidR="00E4592F" w:rsidRPr="002D4B9E">
        <w:rPr>
          <w:rFonts w:ascii="Calibri" w:hAnsi="Calibri" w:cs="Calibri"/>
          <w:b/>
          <w:sz w:val="22"/>
          <w:lang w:val="en-GB"/>
        </w:rPr>
        <w:t>ation</w:t>
      </w:r>
      <w:r w:rsidR="009E3760" w:rsidRPr="002D4B9E">
        <w:rPr>
          <w:rFonts w:ascii="Calibri" w:hAnsi="Calibri" w:cs="Calibri"/>
          <w:sz w:val="22"/>
          <w:lang w:val="en-GB"/>
        </w:rPr>
        <w:t xml:space="preserve">, </w:t>
      </w:r>
      <w:r w:rsidR="00E4592F" w:rsidRPr="002D4B9E">
        <w:rPr>
          <w:rFonts w:ascii="Calibri" w:hAnsi="Calibri" w:cs="Calibri"/>
          <w:sz w:val="22"/>
          <w:lang w:val="en-GB"/>
        </w:rPr>
        <w:t xml:space="preserve">i.e. Secondment Partner) </w:t>
      </w:r>
      <w:r w:rsidR="00E4592F" w:rsidRPr="002D4B9E">
        <w:rPr>
          <w:rFonts w:ascii="Calibri" w:hAnsi="Calibri" w:cs="Calibri"/>
          <w:b/>
          <w:color w:val="FF0000"/>
          <w:sz w:val="22"/>
          <w:lang w:val="en-GB"/>
        </w:rPr>
        <w:t xml:space="preserve">(please submit </w:t>
      </w:r>
      <w:r w:rsidR="00651312">
        <w:rPr>
          <w:rFonts w:ascii="Calibri" w:hAnsi="Calibri" w:cs="Calibri"/>
          <w:b/>
          <w:color w:val="FF0000"/>
          <w:sz w:val="22"/>
          <w:lang w:val="en-GB"/>
        </w:rPr>
        <w:t xml:space="preserve">a </w:t>
      </w:r>
      <w:r w:rsidR="00E4592F" w:rsidRPr="002D4B9E">
        <w:rPr>
          <w:rFonts w:ascii="Calibri" w:hAnsi="Calibri" w:cs="Calibri"/>
          <w:b/>
          <w:color w:val="FF0000"/>
          <w:sz w:val="22"/>
          <w:lang w:val="en-GB"/>
        </w:rPr>
        <w:t>Letter of Commitment, if not done yet</w:t>
      </w:r>
      <w:r w:rsidR="006B6939" w:rsidRPr="002D4B9E">
        <w:rPr>
          <w:rFonts w:ascii="Calibri" w:hAnsi="Calibri" w:cs="Calibri"/>
          <w:b/>
          <w:color w:val="FF0000"/>
          <w:sz w:val="22"/>
          <w:lang w:val="en-GB"/>
        </w:rPr>
        <w:t>. Use the template provided by the PSC</w:t>
      </w:r>
      <w:r w:rsidRPr="002D4B9E">
        <w:rPr>
          <w:rFonts w:ascii="Calibri" w:hAnsi="Calibri" w:cs="Calibri"/>
          <w:b/>
          <w:color w:val="FF0000"/>
          <w:sz w:val="22"/>
          <w:lang w:val="en-GB"/>
        </w:rPr>
        <w:t xml:space="preserve"> and consult the Guide for </w:t>
      </w:r>
      <w:r w:rsidR="002D4B9E">
        <w:rPr>
          <w:rFonts w:ascii="Calibri" w:hAnsi="Calibri" w:cs="Calibri"/>
          <w:b/>
          <w:color w:val="FF0000"/>
          <w:sz w:val="22"/>
          <w:lang w:val="en-GB"/>
        </w:rPr>
        <w:t>PIs</w:t>
      </w:r>
      <w:r w:rsidRPr="002D4B9E">
        <w:rPr>
          <w:rFonts w:ascii="Calibri" w:hAnsi="Calibri" w:cs="Calibri"/>
          <w:b/>
          <w:color w:val="FF0000"/>
          <w:sz w:val="22"/>
          <w:lang w:val="en-GB"/>
        </w:rPr>
        <w:t xml:space="preserve"> concerning the eligibility of a non-recruiting Partner Organi</w:t>
      </w:r>
      <w:r w:rsidR="002D4B9E">
        <w:rPr>
          <w:rFonts w:ascii="Calibri" w:hAnsi="Calibri" w:cs="Calibri"/>
          <w:b/>
          <w:color w:val="FF0000"/>
          <w:sz w:val="22"/>
          <w:lang w:val="en-GB"/>
        </w:rPr>
        <w:t>s</w:t>
      </w:r>
      <w:r w:rsidRPr="002D4B9E">
        <w:rPr>
          <w:rFonts w:ascii="Calibri" w:hAnsi="Calibri" w:cs="Calibri"/>
          <w:b/>
          <w:color w:val="FF0000"/>
          <w:sz w:val="22"/>
          <w:lang w:val="en-GB"/>
        </w:rPr>
        <w:t>ation</w:t>
      </w:r>
      <w:r w:rsidR="0053413C" w:rsidRPr="002D4B9E">
        <w:rPr>
          <w:rFonts w:ascii="Calibri" w:hAnsi="Calibri" w:cs="Calibri"/>
          <w:b/>
          <w:color w:val="FF0000"/>
          <w:sz w:val="22"/>
          <w:lang w:val="en-GB"/>
        </w:rPr>
        <w:t>.</w:t>
      </w:r>
      <w:r w:rsidR="00E4592F" w:rsidRPr="002D4B9E">
        <w:rPr>
          <w:rFonts w:ascii="Calibri" w:hAnsi="Calibri" w:cs="Calibri"/>
          <w:b/>
          <w:color w:val="FF0000"/>
          <w:sz w:val="22"/>
          <w:lang w:val="en-GB"/>
        </w:rPr>
        <w:t>)</w:t>
      </w:r>
    </w:p>
    <w:p w14:paraId="04B1FF4C" w14:textId="4F26FBF3" w:rsidR="00E4592F" w:rsidRPr="002D4B9E" w:rsidRDefault="00E4592F" w:rsidP="0050491E">
      <w:pPr>
        <w:rPr>
          <w:rFonts w:ascii="Calibri" w:hAnsi="Calibri" w:cs="Calibri"/>
          <w:sz w:val="22"/>
          <w:lang w:val="en-GB"/>
        </w:rPr>
      </w:pPr>
    </w:p>
    <w:p w14:paraId="6B1592A3" w14:textId="77D5832A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Name</w:t>
      </w:r>
    </w:p>
    <w:p w14:paraId="35A76ECD" w14:textId="15709EDC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Position</w:t>
      </w:r>
    </w:p>
    <w:p w14:paraId="7352846A" w14:textId="107240E1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Institute</w:t>
      </w:r>
    </w:p>
    <w:p w14:paraId="3FAEBD76" w14:textId="2DD120AC" w:rsidR="00E4592F" w:rsidRPr="002D4B9E" w:rsidRDefault="0097680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Organi</w:t>
      </w:r>
      <w:r w:rsidR="000B3A77">
        <w:rPr>
          <w:rFonts w:ascii="Calibri" w:hAnsi="Calibri" w:cs="Calibri"/>
          <w:sz w:val="22"/>
          <w:lang w:val="en-GB"/>
        </w:rPr>
        <w:t>s</w:t>
      </w:r>
      <w:r w:rsidRPr="002D4B9E">
        <w:rPr>
          <w:rFonts w:ascii="Calibri" w:hAnsi="Calibri" w:cs="Calibri"/>
          <w:sz w:val="22"/>
          <w:lang w:val="en-GB"/>
        </w:rPr>
        <w:t>ation</w:t>
      </w:r>
    </w:p>
    <w:p w14:paraId="2DA72186" w14:textId="77777777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Address</w:t>
      </w:r>
    </w:p>
    <w:p w14:paraId="7FBDDA5B" w14:textId="0A6C98E9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E-mail</w:t>
      </w:r>
    </w:p>
    <w:p w14:paraId="316EDC9B" w14:textId="7DE8F118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Phone</w:t>
      </w:r>
    </w:p>
    <w:p w14:paraId="254A98A7" w14:textId="39CF045A" w:rsidR="003B49B5" w:rsidRPr="002D4B9E" w:rsidRDefault="003B49B5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Country</w:t>
      </w:r>
    </w:p>
    <w:p w14:paraId="0F1714D7" w14:textId="5BDC8E50" w:rsidR="009C3326" w:rsidRPr="002D4B9E" w:rsidRDefault="009C3326" w:rsidP="0050491E">
      <w:pPr>
        <w:rPr>
          <w:rFonts w:ascii="Calibri" w:hAnsi="Calibri" w:cs="Calibri"/>
          <w:sz w:val="22"/>
          <w:lang w:val="en-GB"/>
        </w:rPr>
      </w:pPr>
    </w:p>
    <w:p w14:paraId="6064EF1B" w14:textId="6003B4E0" w:rsidR="009C3326" w:rsidRPr="002D4B9E" w:rsidRDefault="009C3326" w:rsidP="0050491E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Expected Project Start: ___________</w:t>
      </w:r>
      <w:r w:rsidR="00C95914" w:rsidRPr="002D4B9E">
        <w:rPr>
          <w:rFonts w:ascii="Calibri" w:hAnsi="Calibri" w:cs="Calibri"/>
          <w:sz w:val="22"/>
          <w:lang w:val="en-GB"/>
        </w:rPr>
        <w:t xml:space="preserve"> (i.e. no later than </w:t>
      </w:r>
      <w:r w:rsidR="00651312">
        <w:rPr>
          <w:rFonts w:ascii="Calibri" w:hAnsi="Calibri" w:cs="Calibri"/>
          <w:sz w:val="22"/>
          <w:lang w:val="en-GB"/>
        </w:rPr>
        <w:t>May</w:t>
      </w:r>
      <w:r w:rsidR="00C95914" w:rsidRPr="002D4B9E">
        <w:rPr>
          <w:rFonts w:ascii="Calibri" w:hAnsi="Calibri" w:cs="Calibri"/>
          <w:sz w:val="22"/>
          <w:lang w:val="en-GB"/>
        </w:rPr>
        <w:t xml:space="preserve"> 202</w:t>
      </w:r>
      <w:r w:rsidR="00651312">
        <w:rPr>
          <w:rFonts w:ascii="Calibri" w:hAnsi="Calibri" w:cs="Calibri"/>
          <w:sz w:val="22"/>
          <w:lang w:val="en-GB"/>
        </w:rPr>
        <w:t>1</w:t>
      </w:r>
      <w:r w:rsidR="00C95914" w:rsidRPr="002D4B9E">
        <w:rPr>
          <w:rFonts w:ascii="Calibri" w:hAnsi="Calibri" w:cs="Calibri"/>
          <w:sz w:val="22"/>
          <w:lang w:val="en-GB"/>
        </w:rPr>
        <w:t>).</w:t>
      </w:r>
    </w:p>
    <w:p w14:paraId="2BB75167" w14:textId="0E4BC12C" w:rsidR="009C3326" w:rsidRPr="002D4B9E" w:rsidRDefault="009C3326">
      <w:pPr>
        <w:spacing w:line="240" w:lineRule="auto"/>
        <w:rPr>
          <w:rFonts w:ascii="Calibri" w:hAnsi="Calibri" w:cs="Calibri"/>
          <w:sz w:val="24"/>
          <w:szCs w:val="24"/>
          <w:lang w:val="en-GB"/>
        </w:rPr>
      </w:pPr>
      <w:r w:rsidRPr="002D4B9E">
        <w:rPr>
          <w:rFonts w:ascii="Calibri" w:hAnsi="Calibri" w:cs="Calibri"/>
          <w:sz w:val="24"/>
          <w:szCs w:val="24"/>
          <w:lang w:val="en-GB"/>
        </w:rPr>
        <w:br w:type="page"/>
      </w:r>
    </w:p>
    <w:p w14:paraId="21C5C61D" w14:textId="5F5D56EF" w:rsidR="0097680F" w:rsidRPr="002D4B9E" w:rsidRDefault="0097680F" w:rsidP="005419DA">
      <w:pPr>
        <w:pStyle w:val="Heading1"/>
        <w:rPr>
          <w:lang w:val="en-GB"/>
        </w:rPr>
      </w:pPr>
      <w:r w:rsidRPr="002D4B9E">
        <w:rPr>
          <w:lang w:val="en-GB"/>
        </w:rPr>
        <w:lastRenderedPageBreak/>
        <w:t>Title of the project</w:t>
      </w:r>
    </w:p>
    <w:p w14:paraId="39D299A6" w14:textId="77777777" w:rsidR="0097680F" w:rsidRPr="002D4B9E" w:rsidRDefault="0097680F" w:rsidP="009E3760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99702F" w:rsidRPr="002D4B9E" w14:paraId="26D14D48" w14:textId="77777777" w:rsidTr="008633E9">
        <w:tc>
          <w:tcPr>
            <w:tcW w:w="9209" w:type="dxa"/>
          </w:tcPr>
          <w:p w14:paraId="66E4E2EC" w14:textId="0B88778C" w:rsidR="0097680F" w:rsidRPr="002D4B9E" w:rsidRDefault="0097680F" w:rsidP="0097680F">
            <w:pPr>
              <w:rPr>
                <w:lang w:val="en-GB"/>
              </w:rPr>
            </w:pPr>
          </w:p>
          <w:p w14:paraId="67544469" w14:textId="77777777" w:rsidR="0097680F" w:rsidRPr="002D4B9E" w:rsidRDefault="0097680F" w:rsidP="008633E9">
            <w:pPr>
              <w:ind w:right="846"/>
              <w:rPr>
                <w:lang w:val="en-GB"/>
              </w:rPr>
            </w:pPr>
          </w:p>
        </w:tc>
      </w:tr>
    </w:tbl>
    <w:p w14:paraId="1ADD02AA" w14:textId="77777777" w:rsidR="0097680F" w:rsidRPr="002D4B9E" w:rsidRDefault="0097680F" w:rsidP="009E3760">
      <w:pPr>
        <w:rPr>
          <w:lang w:val="en-GB"/>
        </w:rPr>
      </w:pPr>
    </w:p>
    <w:p w14:paraId="364E0343" w14:textId="4DE82596" w:rsidR="0097680F" w:rsidRPr="002D4B9E" w:rsidRDefault="0097680F" w:rsidP="0097680F">
      <w:pPr>
        <w:pStyle w:val="Heading1"/>
        <w:rPr>
          <w:lang w:val="en-GB"/>
        </w:rPr>
      </w:pPr>
      <w:r w:rsidRPr="002D4B9E">
        <w:rPr>
          <w:lang w:val="en-GB"/>
        </w:rPr>
        <w:t>Keywords</w:t>
      </w:r>
    </w:p>
    <w:p w14:paraId="177BE40C" w14:textId="77777777" w:rsidR="00B76D9C" w:rsidRPr="002D4B9E" w:rsidRDefault="00B76D9C" w:rsidP="00B76D9C">
      <w:pPr>
        <w:rPr>
          <w:i/>
          <w:sz w:val="22"/>
          <w:szCs w:val="22"/>
          <w:lang w:val="en-GB"/>
        </w:rPr>
      </w:pPr>
    </w:p>
    <w:p w14:paraId="4083B700" w14:textId="24BF33B0" w:rsidR="00B76D9C" w:rsidRPr="002D4B9E" w:rsidRDefault="00B76D9C" w:rsidP="002D4B9E">
      <w:pPr>
        <w:jc w:val="both"/>
        <w:rPr>
          <w:rFonts w:ascii="Calibri" w:hAnsi="Calibri" w:cs="Calibri"/>
          <w:i/>
          <w:sz w:val="22"/>
          <w:szCs w:val="18"/>
          <w:lang w:val="en-GB"/>
        </w:rPr>
      </w:pPr>
      <w:r w:rsidRPr="002D4B9E">
        <w:rPr>
          <w:rFonts w:ascii="Calibri" w:hAnsi="Calibri" w:cs="Calibri"/>
          <w:i/>
          <w:sz w:val="22"/>
          <w:szCs w:val="18"/>
          <w:lang w:val="en-GB"/>
        </w:rPr>
        <w:t xml:space="preserve">Please enter a number of keywords that you consider sufficient to </w:t>
      </w:r>
      <w:r w:rsidR="00B97D05" w:rsidRPr="002D4B9E">
        <w:rPr>
          <w:rFonts w:ascii="Calibri" w:hAnsi="Calibri" w:cs="Calibri"/>
          <w:i/>
          <w:sz w:val="22"/>
          <w:szCs w:val="18"/>
          <w:lang w:val="en-GB"/>
        </w:rPr>
        <w:t>characterize</w:t>
      </w:r>
      <w:r w:rsidRPr="002D4B9E">
        <w:rPr>
          <w:rFonts w:ascii="Calibri" w:hAnsi="Calibri" w:cs="Calibri"/>
          <w:i/>
          <w:sz w:val="22"/>
          <w:szCs w:val="18"/>
          <w:lang w:val="en-GB"/>
        </w:rPr>
        <w:t xml:space="preserve"> the scope of the research proposal.</w:t>
      </w:r>
    </w:p>
    <w:p w14:paraId="69DC5633" w14:textId="77777777" w:rsidR="0097680F" w:rsidRPr="002D4B9E" w:rsidRDefault="0097680F" w:rsidP="0097680F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97680F" w:rsidRPr="002D4B9E" w14:paraId="3D5940B2" w14:textId="77777777" w:rsidTr="008633E9">
        <w:tc>
          <w:tcPr>
            <w:tcW w:w="9209" w:type="dxa"/>
          </w:tcPr>
          <w:p w14:paraId="44E3D9E3" w14:textId="77777777" w:rsidR="0097680F" w:rsidRPr="002D4B9E" w:rsidRDefault="0097680F" w:rsidP="00322ABB">
            <w:pPr>
              <w:rPr>
                <w:lang w:val="en-GB"/>
              </w:rPr>
            </w:pPr>
          </w:p>
          <w:p w14:paraId="56B6C966" w14:textId="77777777" w:rsidR="0097680F" w:rsidRPr="002D4B9E" w:rsidRDefault="0097680F" w:rsidP="00B76D9C">
            <w:pPr>
              <w:rPr>
                <w:lang w:val="en-GB"/>
              </w:rPr>
            </w:pPr>
          </w:p>
        </w:tc>
      </w:tr>
    </w:tbl>
    <w:p w14:paraId="3792D211" w14:textId="77777777" w:rsidR="0097680F" w:rsidRPr="002D4B9E" w:rsidRDefault="0097680F" w:rsidP="009E3760">
      <w:pPr>
        <w:rPr>
          <w:lang w:val="en-GB"/>
        </w:rPr>
      </w:pPr>
    </w:p>
    <w:p w14:paraId="0A9C4402" w14:textId="2214FCE1" w:rsidR="006D1BB1" w:rsidRPr="002D4B9E" w:rsidRDefault="006D1BB1" w:rsidP="005419DA">
      <w:pPr>
        <w:pStyle w:val="Heading1"/>
        <w:rPr>
          <w:lang w:val="en-GB"/>
        </w:rPr>
      </w:pPr>
      <w:r w:rsidRPr="002D4B9E">
        <w:rPr>
          <w:lang w:val="en-GB"/>
        </w:rPr>
        <w:t>Abstract</w:t>
      </w:r>
    </w:p>
    <w:p w14:paraId="5EB501BA" w14:textId="77777777" w:rsidR="0097680F" w:rsidRPr="002D4B9E" w:rsidRDefault="0097680F" w:rsidP="0097680F">
      <w:pPr>
        <w:tabs>
          <w:tab w:val="left" w:pos="3686"/>
        </w:tabs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>Maximum 400 words.</w:t>
      </w:r>
    </w:p>
    <w:p w14:paraId="30EE50BF" w14:textId="77777777" w:rsidR="0097680F" w:rsidRPr="002D4B9E" w:rsidRDefault="0097680F" w:rsidP="0097680F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97680F" w:rsidRPr="002D4B9E" w14:paraId="5B2442DD" w14:textId="77777777" w:rsidTr="008633E9">
        <w:tc>
          <w:tcPr>
            <w:tcW w:w="9209" w:type="dxa"/>
          </w:tcPr>
          <w:p w14:paraId="59E9DC48" w14:textId="77777777" w:rsidR="0097680F" w:rsidRPr="002D4B9E" w:rsidRDefault="0097680F" w:rsidP="00322ABB">
            <w:pPr>
              <w:rPr>
                <w:lang w:val="en-GB"/>
              </w:rPr>
            </w:pPr>
          </w:p>
          <w:p w14:paraId="7BB49E27" w14:textId="77777777" w:rsidR="0097680F" w:rsidRPr="002D4B9E" w:rsidRDefault="0097680F" w:rsidP="00322ABB">
            <w:pPr>
              <w:rPr>
                <w:lang w:val="en-GB"/>
              </w:rPr>
            </w:pPr>
          </w:p>
        </w:tc>
      </w:tr>
    </w:tbl>
    <w:p w14:paraId="19260C80" w14:textId="77777777" w:rsidR="0097680F" w:rsidRPr="002D4B9E" w:rsidRDefault="0097680F" w:rsidP="0097680F">
      <w:pPr>
        <w:rPr>
          <w:lang w:val="en-GB"/>
        </w:rPr>
      </w:pPr>
    </w:p>
    <w:p w14:paraId="4D5AFD7D" w14:textId="77777777" w:rsidR="006D1BB1" w:rsidRPr="002D4B9E" w:rsidRDefault="006D1BB1" w:rsidP="00E4592F">
      <w:pPr>
        <w:tabs>
          <w:tab w:val="left" w:pos="3686"/>
        </w:tabs>
        <w:spacing w:line="276" w:lineRule="auto"/>
        <w:rPr>
          <w:rFonts w:asciiTheme="majorHAnsi" w:hAnsiTheme="majorHAnsi" w:cstheme="majorHAnsi"/>
          <w:sz w:val="24"/>
          <w:lang w:val="en-GB"/>
        </w:rPr>
      </w:pPr>
    </w:p>
    <w:p w14:paraId="4FDA9690" w14:textId="65BE9A9E" w:rsidR="006D1BB1" w:rsidRPr="002D4B9E" w:rsidRDefault="006D1BB1" w:rsidP="005419DA">
      <w:pPr>
        <w:pStyle w:val="Heading1"/>
        <w:rPr>
          <w:lang w:val="en-GB"/>
        </w:rPr>
      </w:pPr>
      <w:r w:rsidRPr="002D4B9E">
        <w:rPr>
          <w:lang w:val="en-GB"/>
        </w:rPr>
        <w:t xml:space="preserve">Description of Project </w:t>
      </w:r>
    </w:p>
    <w:p w14:paraId="0FCEE004" w14:textId="3C70C24E" w:rsidR="006D1BB1" w:rsidRPr="002D4B9E" w:rsidRDefault="00E4592F" w:rsidP="006D1BB1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Maximum </w:t>
      </w:r>
      <w:proofErr w:type="gramStart"/>
      <w:r w:rsidR="0097680F" w:rsidRPr="002D4B9E">
        <w:rPr>
          <w:rFonts w:asciiTheme="majorHAnsi" w:hAnsiTheme="majorHAnsi" w:cstheme="majorHAnsi"/>
          <w:b/>
          <w:i/>
          <w:color w:val="FF0000"/>
          <w:lang w:val="en-GB"/>
        </w:rPr>
        <w:t>2</w:t>
      </w:r>
      <w:proofErr w:type="gramEnd"/>
      <w:r w:rsidR="0097680F"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 </w:t>
      </w: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>page</w:t>
      </w:r>
      <w:r w:rsidR="0097680F" w:rsidRPr="002D4B9E">
        <w:rPr>
          <w:rFonts w:asciiTheme="majorHAnsi" w:hAnsiTheme="majorHAnsi" w:cstheme="majorHAnsi"/>
          <w:b/>
          <w:i/>
          <w:color w:val="FF0000"/>
          <w:lang w:val="en-GB"/>
        </w:rPr>
        <w:t>s</w:t>
      </w: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 (Calibri font, size 12, min 1.15 line spacing), </w:t>
      </w:r>
      <w:r w:rsidR="006D1BB1" w:rsidRPr="002D4B9E">
        <w:rPr>
          <w:rFonts w:asciiTheme="majorHAnsi" w:hAnsiTheme="majorHAnsi" w:cstheme="majorHAnsi"/>
          <w:b/>
          <w:i/>
          <w:color w:val="FF0000"/>
          <w:lang w:val="en-GB"/>
        </w:rPr>
        <w:t>excluding reference list.</w:t>
      </w:r>
    </w:p>
    <w:p w14:paraId="760BF95B" w14:textId="77777777" w:rsidR="00B76D9C" w:rsidRPr="002D4B9E" w:rsidRDefault="00B76D9C" w:rsidP="006D1BB1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</w:p>
    <w:p w14:paraId="064C8A76" w14:textId="0436C2D2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i/>
          <w:lang w:val="en-GB" w:eastAsia="de-CH"/>
        </w:rPr>
        <w:t>Objectives of your research projec</w:t>
      </w:r>
      <w:r w:rsidR="007A1471" w:rsidRPr="002D4B9E">
        <w:rPr>
          <w:i/>
          <w:lang w:val="en-GB" w:eastAsia="de-CH"/>
        </w:rPr>
        <w:t>t</w:t>
      </w:r>
      <w:r w:rsidRPr="002D4B9E">
        <w:rPr>
          <w:i/>
          <w:lang w:val="en-GB" w:eastAsia="de-CH"/>
        </w:rPr>
        <w:t xml:space="preserve">. </w:t>
      </w:r>
      <w:r w:rsidRPr="002D4B9E">
        <w:rPr>
          <w:b w:val="0"/>
          <w:i/>
          <w:lang w:val="en-GB" w:eastAsia="de-CH"/>
        </w:rPr>
        <w:t>Give a concise and clear outline of the research objectives of your project.</w:t>
      </w:r>
    </w:p>
    <w:p w14:paraId="43DCB473" w14:textId="77777777" w:rsidR="00261C50" w:rsidRPr="002D4B9E" w:rsidRDefault="00261C50" w:rsidP="00261C50">
      <w:pPr>
        <w:pStyle w:val="ListParagraph"/>
        <w:ind w:left="360"/>
        <w:rPr>
          <w:rFonts w:asciiTheme="majorHAnsi" w:hAnsiTheme="majorHAnsi" w:cstheme="majorHAnsi"/>
          <w:i/>
          <w:sz w:val="22"/>
          <w:lang w:val="en-GB" w:eastAsia="de-CH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51864A69" w14:textId="77777777" w:rsidTr="008633E9">
        <w:tc>
          <w:tcPr>
            <w:tcW w:w="9209" w:type="dxa"/>
          </w:tcPr>
          <w:p w14:paraId="47D16EC4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48932F31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3A77C4B1" w14:textId="77777777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p w14:paraId="416883D2" w14:textId="0371615E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i/>
          <w:lang w:val="en-GB" w:eastAsia="de-CH"/>
        </w:rPr>
        <w:t>Societal relevance of your research project.</w:t>
      </w:r>
      <w:r w:rsidRPr="002D4B9E">
        <w:rPr>
          <w:b w:val="0"/>
          <w:i/>
          <w:lang w:val="en-GB" w:eastAsia="de-CH"/>
        </w:rPr>
        <w:t xml:space="preserve"> Outline the benefits to society, policy or industry in general. What problem </w:t>
      </w:r>
      <w:proofErr w:type="gramStart"/>
      <w:r w:rsidRPr="002D4B9E">
        <w:rPr>
          <w:b w:val="0"/>
          <w:i/>
          <w:lang w:val="en-GB" w:eastAsia="de-CH"/>
        </w:rPr>
        <w:t>should be targeted</w:t>
      </w:r>
      <w:proofErr w:type="gramEnd"/>
      <w:r w:rsidRPr="002D4B9E">
        <w:rPr>
          <w:b w:val="0"/>
          <w:i/>
          <w:lang w:val="en-GB" w:eastAsia="de-CH"/>
        </w:rPr>
        <w:t xml:space="preserve">? What evidence </w:t>
      </w:r>
      <w:proofErr w:type="gramStart"/>
      <w:r w:rsidRPr="002D4B9E">
        <w:rPr>
          <w:b w:val="0"/>
          <w:i/>
          <w:lang w:val="en-GB" w:eastAsia="de-CH"/>
        </w:rPr>
        <w:t>will be created</w:t>
      </w:r>
      <w:proofErr w:type="gramEnd"/>
      <w:r w:rsidRPr="002D4B9E">
        <w:rPr>
          <w:b w:val="0"/>
          <w:i/>
          <w:lang w:val="en-GB" w:eastAsia="de-CH"/>
        </w:rPr>
        <w:t xml:space="preserve"> and what impact is to be expected?</w:t>
      </w:r>
    </w:p>
    <w:p w14:paraId="2FB10A5F" w14:textId="51EF9810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282874D1" w14:textId="77777777" w:rsidTr="008633E9">
        <w:tc>
          <w:tcPr>
            <w:tcW w:w="9209" w:type="dxa"/>
          </w:tcPr>
          <w:p w14:paraId="233BC59E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47191431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6FA982F7" w14:textId="77777777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p w14:paraId="4C5488BC" w14:textId="372C64C5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i/>
          <w:lang w:val="en-GB" w:eastAsia="de-CH"/>
        </w:rPr>
        <w:t xml:space="preserve">Research methodology. </w:t>
      </w:r>
      <w:r w:rsidRPr="002D4B9E">
        <w:rPr>
          <w:b w:val="0"/>
          <w:i/>
          <w:lang w:val="en-GB" w:eastAsia="de-CH"/>
        </w:rPr>
        <w:t xml:space="preserve">Explain the key elements of the research methodologies and approaches that </w:t>
      </w:r>
      <w:proofErr w:type="gramStart"/>
      <w:r w:rsidRPr="002D4B9E">
        <w:rPr>
          <w:b w:val="0"/>
          <w:i/>
          <w:lang w:val="en-GB" w:eastAsia="de-CH"/>
        </w:rPr>
        <w:t>will be followed</w:t>
      </w:r>
      <w:proofErr w:type="gramEnd"/>
      <w:r w:rsidRPr="002D4B9E">
        <w:rPr>
          <w:b w:val="0"/>
          <w:i/>
          <w:lang w:val="en-GB" w:eastAsia="de-CH"/>
        </w:rPr>
        <w:t xml:space="preserve">. </w:t>
      </w:r>
      <w:r w:rsidR="00991EF0">
        <w:rPr>
          <w:b w:val="0"/>
          <w:i/>
          <w:lang w:val="en-GB" w:eastAsia="de-CH"/>
        </w:rPr>
        <w:t>D</w:t>
      </w:r>
      <w:r w:rsidR="00991EF0" w:rsidRPr="002D4B9E">
        <w:rPr>
          <w:b w:val="0"/>
          <w:i/>
          <w:lang w:val="en-GB" w:eastAsia="de-CH"/>
        </w:rPr>
        <w:t xml:space="preserve">escribe </w:t>
      </w:r>
      <w:r w:rsidRPr="002D4B9E">
        <w:rPr>
          <w:b w:val="0"/>
          <w:i/>
          <w:lang w:val="en-GB" w:eastAsia="de-CH"/>
        </w:rPr>
        <w:t>how complementary methods of partner organi</w:t>
      </w:r>
      <w:r w:rsidR="002D4B9E">
        <w:rPr>
          <w:b w:val="0"/>
          <w:i/>
          <w:lang w:val="en-GB" w:eastAsia="de-CH"/>
        </w:rPr>
        <w:t>s</w:t>
      </w:r>
      <w:r w:rsidRPr="002D4B9E">
        <w:rPr>
          <w:b w:val="0"/>
          <w:i/>
          <w:lang w:val="en-GB" w:eastAsia="de-CH"/>
        </w:rPr>
        <w:t xml:space="preserve">ations </w:t>
      </w:r>
      <w:proofErr w:type="gramStart"/>
      <w:r w:rsidRPr="002D4B9E">
        <w:rPr>
          <w:b w:val="0"/>
          <w:i/>
          <w:lang w:val="en-GB" w:eastAsia="de-CH"/>
        </w:rPr>
        <w:t>will be integrated</w:t>
      </w:r>
      <w:proofErr w:type="gramEnd"/>
      <w:r w:rsidR="00991EF0">
        <w:rPr>
          <w:b w:val="0"/>
          <w:i/>
          <w:lang w:val="en-GB" w:eastAsia="de-CH"/>
        </w:rPr>
        <w:t xml:space="preserve"> for the benefit of the ESR and the research project</w:t>
      </w:r>
      <w:r w:rsidRPr="002D4B9E">
        <w:rPr>
          <w:b w:val="0"/>
          <w:i/>
          <w:lang w:val="en-GB" w:eastAsia="de-CH"/>
        </w:rPr>
        <w:t>.</w:t>
      </w:r>
      <w:r w:rsidRPr="002D4B9E">
        <w:rPr>
          <w:i/>
          <w:lang w:val="en-GB" w:eastAsia="de-CH"/>
        </w:rPr>
        <w:t xml:space="preserve"> </w:t>
      </w:r>
    </w:p>
    <w:p w14:paraId="386ECC5D" w14:textId="77777777" w:rsidR="00E62607" w:rsidRPr="002D4B9E" w:rsidRDefault="00E62607" w:rsidP="00E62607">
      <w:pPr>
        <w:pStyle w:val="ListParagraph"/>
        <w:ind w:left="360"/>
        <w:rPr>
          <w:rFonts w:asciiTheme="majorHAnsi" w:hAnsiTheme="majorHAnsi" w:cstheme="majorHAnsi"/>
          <w:i/>
          <w:sz w:val="22"/>
          <w:lang w:val="en-GB" w:eastAsia="de-CH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5193C315" w14:textId="77777777" w:rsidTr="008633E9">
        <w:tc>
          <w:tcPr>
            <w:tcW w:w="9209" w:type="dxa"/>
          </w:tcPr>
          <w:p w14:paraId="200F67F9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0A148DE2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218EDD24" w14:textId="77777777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p w14:paraId="620E5FE6" w14:textId="3BC8A56E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b w:val="0"/>
          <w:i/>
          <w:lang w:val="en-GB" w:eastAsia="de-CH"/>
        </w:rPr>
        <w:lastRenderedPageBreak/>
        <w:t>Does your research include</w:t>
      </w:r>
      <w:r w:rsidRPr="002D4B9E">
        <w:rPr>
          <w:i/>
          <w:lang w:val="en-GB" w:eastAsia="de-CH"/>
        </w:rPr>
        <w:t xml:space="preserve"> interdisciplinary and multidisciplinary</w:t>
      </w:r>
      <w:r w:rsidRPr="002D4B9E">
        <w:rPr>
          <w:b w:val="0"/>
          <w:i/>
          <w:lang w:val="en-GB" w:eastAsia="de-CH"/>
        </w:rPr>
        <w:t xml:space="preserve"> aspects?</w:t>
      </w:r>
      <w:r w:rsidR="00E62607" w:rsidRPr="002D4B9E">
        <w:rPr>
          <w:b w:val="0"/>
          <w:i/>
          <w:lang w:val="en-GB" w:eastAsia="de-CH"/>
        </w:rPr>
        <w:t xml:space="preserve"> Please, describe.</w:t>
      </w:r>
    </w:p>
    <w:p w14:paraId="6EED8372" w14:textId="54767D5C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05A931E4" w14:textId="77777777" w:rsidTr="008633E9">
        <w:tc>
          <w:tcPr>
            <w:tcW w:w="9209" w:type="dxa"/>
          </w:tcPr>
          <w:p w14:paraId="31FBC452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22A7425A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60B41C72" w14:textId="77777777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p w14:paraId="5C81DEF5" w14:textId="4A3B0807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i/>
          <w:lang w:val="en-GB" w:eastAsia="de-CH"/>
        </w:rPr>
        <w:t>Scientific relevance of the research project.</w:t>
      </w:r>
      <w:r w:rsidRPr="002D4B9E">
        <w:rPr>
          <w:b w:val="0"/>
          <w:i/>
          <w:lang w:val="en-GB" w:eastAsia="de-CH"/>
        </w:rPr>
        <w:t xml:space="preserve"> Explain the contribution of your research project towards advances </w:t>
      </w:r>
      <w:r w:rsidR="00B074EA" w:rsidRPr="002D4B9E">
        <w:rPr>
          <w:b w:val="0"/>
          <w:i/>
          <w:lang w:val="en-GB" w:eastAsia="de-CH"/>
        </w:rPr>
        <w:t xml:space="preserve">of </w:t>
      </w:r>
      <w:r w:rsidRPr="002D4B9E">
        <w:rPr>
          <w:b w:val="0"/>
          <w:i/>
          <w:lang w:val="en-GB" w:eastAsia="de-CH"/>
        </w:rPr>
        <w:t>any existing research project or the state-of-the-art within the thematic field of your research project.</w:t>
      </w:r>
    </w:p>
    <w:p w14:paraId="5E523810" w14:textId="67E3F01A" w:rsidR="00E62607" w:rsidRPr="002D4B9E" w:rsidRDefault="00E62607" w:rsidP="00E62607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47BDFB04" w14:textId="77777777" w:rsidTr="008633E9">
        <w:tc>
          <w:tcPr>
            <w:tcW w:w="9209" w:type="dxa"/>
          </w:tcPr>
          <w:p w14:paraId="4D3F01E0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0537C645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7EB574D0" w14:textId="77777777" w:rsidR="00E62607" w:rsidRPr="002D4B9E" w:rsidRDefault="00E62607" w:rsidP="00E62607">
      <w:pPr>
        <w:rPr>
          <w:lang w:val="en-GB"/>
        </w:rPr>
      </w:pPr>
    </w:p>
    <w:p w14:paraId="41D79A74" w14:textId="489F9E75" w:rsidR="0099702F" w:rsidRPr="002D4B9E" w:rsidRDefault="005419DA" w:rsidP="009E3760">
      <w:pPr>
        <w:pStyle w:val="Heading1"/>
        <w:rPr>
          <w:lang w:val="en-GB"/>
        </w:rPr>
      </w:pPr>
      <w:r w:rsidRPr="002D4B9E">
        <w:rPr>
          <w:lang w:val="en-GB"/>
        </w:rPr>
        <w:t>Feasibility</w:t>
      </w:r>
    </w:p>
    <w:p w14:paraId="394B2C70" w14:textId="7DFDB383" w:rsidR="0099702F" w:rsidRPr="002D4B9E" w:rsidRDefault="0099702F" w:rsidP="0099702F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Maximum 0.5 pages (Calibri font, size 12, min </w:t>
      </w:r>
      <w:r w:rsidR="00B97D05" w:rsidRPr="002D4B9E">
        <w:rPr>
          <w:rFonts w:asciiTheme="majorHAnsi" w:hAnsiTheme="majorHAnsi" w:cstheme="majorHAnsi"/>
          <w:b/>
          <w:i/>
          <w:color w:val="FF0000"/>
          <w:lang w:val="en-GB"/>
        </w:rPr>
        <w:t>1.15-line</w:t>
      </w: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 spacing.</w:t>
      </w:r>
    </w:p>
    <w:p w14:paraId="13F4A6C6" w14:textId="77777777" w:rsidR="0099702F" w:rsidRPr="002D4B9E" w:rsidRDefault="0099702F" w:rsidP="0099702F">
      <w:pPr>
        <w:rPr>
          <w:lang w:val="en-GB"/>
        </w:rPr>
      </w:pPr>
    </w:p>
    <w:p w14:paraId="75970D23" w14:textId="4866B407" w:rsidR="00B76D9C" w:rsidRPr="002D4B9E" w:rsidRDefault="00B76D9C" w:rsidP="002D4B9E">
      <w:pPr>
        <w:pStyle w:val="Heading2"/>
        <w:numPr>
          <w:ilvl w:val="0"/>
          <w:numId w:val="0"/>
        </w:numPr>
        <w:jc w:val="both"/>
        <w:rPr>
          <w:i/>
          <w:lang w:val="en-GB"/>
        </w:rPr>
      </w:pPr>
      <w:r w:rsidRPr="002D4B9E">
        <w:rPr>
          <w:i/>
          <w:lang w:val="en-GB"/>
        </w:rPr>
        <w:t xml:space="preserve">Provide a work plan (incl. </w:t>
      </w:r>
      <w:r w:rsidR="00645641">
        <w:rPr>
          <w:i/>
          <w:lang w:val="en-GB"/>
        </w:rPr>
        <w:t xml:space="preserve">work packages and </w:t>
      </w:r>
      <w:r w:rsidRPr="002D4B9E">
        <w:rPr>
          <w:i/>
          <w:lang w:val="en-GB"/>
        </w:rPr>
        <w:t>a tentative time schedule</w:t>
      </w:r>
      <w:r w:rsidR="001818B1" w:rsidRPr="002D4B9E">
        <w:rPr>
          <w:i/>
          <w:lang w:val="en-GB"/>
        </w:rPr>
        <w:t xml:space="preserve"> for the 36-month co-funded RESPONSE fellowship</w:t>
      </w:r>
      <w:r w:rsidRPr="002D4B9E">
        <w:rPr>
          <w:i/>
          <w:lang w:val="en-GB"/>
        </w:rPr>
        <w:t xml:space="preserve">). </w:t>
      </w:r>
    </w:p>
    <w:p w14:paraId="2FDB2EBD" w14:textId="77777777" w:rsidR="00005014" w:rsidRDefault="00005014" w:rsidP="002D4B9E">
      <w:pPr>
        <w:jc w:val="both"/>
        <w:rPr>
          <w:rFonts w:ascii="Calibri" w:hAnsi="Calibri" w:cs="Calibri"/>
          <w:i/>
          <w:sz w:val="22"/>
          <w:szCs w:val="18"/>
          <w:lang w:val="en-GB"/>
        </w:rPr>
      </w:pPr>
    </w:p>
    <w:p w14:paraId="1F3A5268" w14:textId="561E429F" w:rsidR="00005014" w:rsidRPr="00005014" w:rsidRDefault="00005014" w:rsidP="00005014">
      <w:pPr>
        <w:pStyle w:val="Heading2"/>
        <w:rPr>
          <w:rFonts w:cs="Calibri"/>
          <w:i/>
          <w:szCs w:val="18"/>
          <w:lang w:val="en-GB"/>
        </w:rPr>
      </w:pPr>
      <w:r w:rsidRPr="00005014">
        <w:rPr>
          <w:i/>
          <w:lang w:val="en-GB"/>
        </w:rPr>
        <w:t xml:space="preserve">Working plan and </w:t>
      </w:r>
      <w:r>
        <w:rPr>
          <w:i/>
          <w:lang w:val="en-GB"/>
        </w:rPr>
        <w:t>w</w:t>
      </w:r>
      <w:r w:rsidRPr="00005014">
        <w:rPr>
          <w:i/>
          <w:lang w:val="en-GB"/>
        </w:rPr>
        <w:t xml:space="preserve">ork packages. </w:t>
      </w:r>
      <w:r w:rsidR="00651312">
        <w:rPr>
          <w:rFonts w:cs="Calibri"/>
          <w:b w:val="0"/>
          <w:i/>
          <w:szCs w:val="18"/>
          <w:lang w:val="en-GB"/>
        </w:rPr>
        <w:t>Please use the Gant</w:t>
      </w:r>
      <w:r w:rsidRPr="00005014">
        <w:rPr>
          <w:rFonts w:cs="Calibri"/>
          <w:b w:val="0"/>
          <w:i/>
          <w:szCs w:val="18"/>
          <w:lang w:val="en-GB"/>
        </w:rPr>
        <w:t>t-chart template attached</w:t>
      </w:r>
      <w:r w:rsidR="005D072C">
        <w:rPr>
          <w:rFonts w:cs="Calibri"/>
          <w:b w:val="0"/>
          <w:i/>
          <w:szCs w:val="18"/>
          <w:lang w:val="en-GB"/>
        </w:rPr>
        <w:t xml:space="preserve"> (i.e. download from the webpage)</w:t>
      </w:r>
      <w:r w:rsidRPr="00005014">
        <w:rPr>
          <w:rFonts w:cs="Calibri"/>
          <w:b w:val="0"/>
          <w:i/>
          <w:szCs w:val="18"/>
          <w:lang w:val="en-GB"/>
        </w:rPr>
        <w:t xml:space="preserve">. </w:t>
      </w:r>
      <w:r w:rsidR="00B76D9C" w:rsidRPr="00005014">
        <w:rPr>
          <w:rFonts w:cs="Calibri"/>
          <w:b w:val="0"/>
          <w:i/>
          <w:szCs w:val="18"/>
          <w:lang w:val="en-GB"/>
        </w:rPr>
        <w:t xml:space="preserve">Divide into work packages and </w:t>
      </w:r>
      <w:r w:rsidR="00B76D9C" w:rsidRPr="0096291B">
        <w:rPr>
          <w:rFonts w:cs="Calibri"/>
          <w:b w:val="0"/>
          <w:i/>
          <w:szCs w:val="18"/>
          <w:lang w:val="en-GB"/>
        </w:rPr>
        <w:t xml:space="preserve">measurements that help assessing the progress of your research project. </w:t>
      </w:r>
      <w:r w:rsidR="0096291B" w:rsidRPr="0096291B">
        <w:rPr>
          <w:rFonts w:cs="Calibri"/>
          <w:b w:val="0"/>
          <w:i/>
          <w:szCs w:val="18"/>
          <w:lang w:val="en-GB"/>
        </w:rPr>
        <w:t xml:space="preserve">Please consider mandatory events, which </w:t>
      </w:r>
      <w:proofErr w:type="gramStart"/>
      <w:r w:rsidR="0096291B" w:rsidRPr="0096291B">
        <w:rPr>
          <w:rFonts w:cs="Calibri"/>
          <w:b w:val="0"/>
          <w:i/>
          <w:szCs w:val="18"/>
          <w:lang w:val="en-GB"/>
        </w:rPr>
        <w:t>are already inserted and marked, respectively</w:t>
      </w:r>
      <w:proofErr w:type="gramEnd"/>
      <w:r w:rsidR="0096291B" w:rsidRPr="0096291B">
        <w:rPr>
          <w:rFonts w:cs="Calibri"/>
          <w:b w:val="0"/>
          <w:i/>
          <w:szCs w:val="18"/>
          <w:lang w:val="en-GB"/>
        </w:rPr>
        <w:t>.</w:t>
      </w:r>
    </w:p>
    <w:p w14:paraId="7432CC7E" w14:textId="22720469" w:rsidR="00005014" w:rsidRDefault="00005014" w:rsidP="00005014">
      <w:pPr>
        <w:rPr>
          <w:lang w:val="en-GB"/>
        </w:rPr>
      </w:pPr>
    </w:p>
    <w:p w14:paraId="0B1FFC0D" w14:textId="36523537" w:rsidR="00005014" w:rsidRPr="005D072C" w:rsidRDefault="00005014" w:rsidP="00005014">
      <w:pPr>
        <w:rPr>
          <w:b/>
          <w:color w:val="FF0000"/>
          <w:lang w:val="en-GB"/>
        </w:rPr>
      </w:pPr>
      <w:r w:rsidRPr="005D072C">
        <w:rPr>
          <w:b/>
          <w:color w:val="FF0000"/>
          <w:lang w:val="en-GB"/>
        </w:rPr>
        <w:t xml:space="preserve">USE </w:t>
      </w:r>
      <w:r w:rsidR="005D072C">
        <w:rPr>
          <w:b/>
          <w:color w:val="FF0000"/>
          <w:lang w:val="en-GB"/>
        </w:rPr>
        <w:t xml:space="preserve">AND ADAPT </w:t>
      </w:r>
      <w:r w:rsidR="00651312">
        <w:rPr>
          <w:b/>
          <w:color w:val="FF0000"/>
          <w:lang w:val="en-GB"/>
        </w:rPr>
        <w:t>GANT</w:t>
      </w:r>
      <w:r w:rsidRPr="005D072C">
        <w:rPr>
          <w:b/>
          <w:color w:val="FF0000"/>
          <w:lang w:val="en-GB"/>
        </w:rPr>
        <w:t>T-CHART TEMPLATE</w:t>
      </w:r>
      <w:r w:rsidR="005D072C">
        <w:rPr>
          <w:b/>
          <w:color w:val="FF0000"/>
          <w:lang w:val="en-GB"/>
        </w:rPr>
        <w:t xml:space="preserve"> PROVIDED</w:t>
      </w:r>
    </w:p>
    <w:p w14:paraId="2B49893C" w14:textId="77777777" w:rsidR="00005014" w:rsidRPr="00005014" w:rsidRDefault="00005014" w:rsidP="00005014">
      <w:pPr>
        <w:rPr>
          <w:lang w:val="en-GB"/>
        </w:rPr>
      </w:pPr>
    </w:p>
    <w:p w14:paraId="3EDFEAF4" w14:textId="04FA0BE6" w:rsidR="00B76D9C" w:rsidRPr="0096291B" w:rsidRDefault="0096291B" w:rsidP="00005014">
      <w:pPr>
        <w:pStyle w:val="Heading2"/>
        <w:rPr>
          <w:rFonts w:cs="Calibri"/>
          <w:i/>
          <w:szCs w:val="18"/>
          <w:lang w:val="en-GB"/>
        </w:rPr>
      </w:pPr>
      <w:r w:rsidRPr="0096291B">
        <w:rPr>
          <w:rFonts w:asciiTheme="majorHAnsi" w:hAnsiTheme="majorHAnsi" w:cstheme="majorHAnsi"/>
          <w:i/>
          <w:lang w:val="en-GB" w:eastAsia="de-CH"/>
        </w:rPr>
        <w:t xml:space="preserve">Risk and contingency plan. </w:t>
      </w:r>
      <w:r w:rsidR="00B76D9C" w:rsidRPr="0096291B">
        <w:rPr>
          <w:rFonts w:asciiTheme="majorHAnsi" w:hAnsiTheme="majorHAnsi" w:cstheme="majorHAnsi"/>
          <w:b w:val="0"/>
          <w:i/>
          <w:lang w:val="en-GB" w:eastAsia="de-CH"/>
        </w:rPr>
        <w:t>Where appropriate, outline possible risks and describe contingency plans</w:t>
      </w:r>
      <w:r w:rsidR="00005014" w:rsidRPr="0096291B">
        <w:rPr>
          <w:rFonts w:asciiTheme="majorHAnsi" w:hAnsiTheme="majorHAnsi" w:cstheme="majorHAnsi"/>
          <w:b w:val="0"/>
          <w:i/>
          <w:lang w:val="en-GB" w:eastAsia="de-CH"/>
        </w:rPr>
        <w:t xml:space="preserve"> </w:t>
      </w:r>
      <w:r w:rsidRPr="0096291B">
        <w:rPr>
          <w:rFonts w:asciiTheme="majorHAnsi" w:hAnsiTheme="majorHAnsi" w:cstheme="majorHAnsi"/>
          <w:b w:val="0"/>
          <w:i/>
          <w:lang w:val="en-GB" w:eastAsia="de-CH"/>
        </w:rPr>
        <w:t>referring</w:t>
      </w:r>
      <w:r w:rsidR="00005014" w:rsidRPr="0096291B">
        <w:rPr>
          <w:rFonts w:asciiTheme="majorHAnsi" w:hAnsiTheme="majorHAnsi" w:cstheme="majorHAnsi"/>
          <w:b w:val="0"/>
          <w:i/>
          <w:lang w:val="en-GB" w:eastAsia="de-CH"/>
        </w:rPr>
        <w:t xml:space="preserve"> to working packages outlined under </w:t>
      </w:r>
      <w:r w:rsidRPr="0096291B">
        <w:rPr>
          <w:rFonts w:asciiTheme="majorHAnsi" w:hAnsiTheme="majorHAnsi" w:cstheme="majorHAnsi"/>
          <w:b w:val="0"/>
          <w:i/>
          <w:lang w:val="en-GB" w:eastAsia="de-CH"/>
        </w:rPr>
        <w:t>6.1</w:t>
      </w:r>
      <w:r w:rsidR="00B76D9C" w:rsidRPr="0096291B">
        <w:rPr>
          <w:rFonts w:asciiTheme="majorHAnsi" w:hAnsiTheme="majorHAnsi" w:cstheme="majorHAnsi"/>
          <w:b w:val="0"/>
          <w:i/>
          <w:lang w:val="en-GB" w:eastAsia="de-CH"/>
        </w:rPr>
        <w:t>.</w:t>
      </w:r>
      <w:r>
        <w:rPr>
          <w:rFonts w:asciiTheme="majorHAnsi" w:hAnsiTheme="majorHAnsi" w:cstheme="majorHAnsi"/>
          <w:b w:val="0"/>
          <w:i/>
          <w:lang w:val="en-GB" w:eastAsia="de-CH"/>
        </w:rPr>
        <w:t xml:space="preserve"> In case of </w:t>
      </w:r>
      <w:r w:rsidRPr="005D072C">
        <w:rPr>
          <w:rFonts w:asciiTheme="majorHAnsi" w:hAnsiTheme="majorHAnsi" w:cstheme="majorHAnsi"/>
          <w:i/>
          <w:lang w:val="en-GB" w:eastAsia="de-CH"/>
        </w:rPr>
        <w:t>no risk(s)</w:t>
      </w:r>
      <w:r>
        <w:rPr>
          <w:rFonts w:asciiTheme="majorHAnsi" w:hAnsiTheme="majorHAnsi" w:cstheme="majorHAnsi"/>
          <w:b w:val="0"/>
          <w:i/>
          <w:lang w:val="en-GB" w:eastAsia="de-CH"/>
        </w:rPr>
        <w:t>, please state “No risk(s)</w:t>
      </w:r>
      <w:r w:rsidR="00645641">
        <w:rPr>
          <w:rFonts w:asciiTheme="majorHAnsi" w:hAnsiTheme="majorHAnsi" w:cstheme="majorHAnsi"/>
          <w:b w:val="0"/>
          <w:i/>
          <w:lang w:val="en-GB" w:eastAsia="de-CH"/>
        </w:rPr>
        <w:t xml:space="preserve"> to be reported”</w:t>
      </w:r>
    </w:p>
    <w:p w14:paraId="592860C5" w14:textId="77777777" w:rsidR="00B76D9C" w:rsidRPr="002D4B9E" w:rsidRDefault="00B76D9C" w:rsidP="0099702F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2B4F6D74" w14:textId="77777777" w:rsidTr="008633E9">
        <w:tc>
          <w:tcPr>
            <w:tcW w:w="9209" w:type="dxa"/>
          </w:tcPr>
          <w:p w14:paraId="57334022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64304838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2C04B9FE" w14:textId="77777777" w:rsidR="00E62607" w:rsidRPr="002D4B9E" w:rsidRDefault="00E62607" w:rsidP="009173C6">
      <w:pPr>
        <w:rPr>
          <w:rFonts w:ascii="Calibri" w:hAnsi="Calibri" w:cs="Calibri"/>
          <w:sz w:val="22"/>
          <w:szCs w:val="18"/>
          <w:lang w:val="en-GB"/>
        </w:rPr>
      </w:pPr>
    </w:p>
    <w:p w14:paraId="77405497" w14:textId="3F05DB13" w:rsidR="005419DA" w:rsidRPr="002D4B9E" w:rsidRDefault="005419DA" w:rsidP="00FD0891">
      <w:pPr>
        <w:pStyle w:val="Heading1"/>
        <w:rPr>
          <w:lang w:val="en-GB"/>
        </w:rPr>
      </w:pPr>
      <w:r w:rsidRPr="002D4B9E">
        <w:rPr>
          <w:lang w:val="en-GB"/>
        </w:rPr>
        <w:t>Exploitation and Dissemination</w:t>
      </w:r>
      <w:r w:rsidR="008633E9" w:rsidRPr="002D4B9E">
        <w:rPr>
          <w:lang w:val="en-GB"/>
        </w:rPr>
        <w:t xml:space="preserve"> of Research in Science, Policy and S</w:t>
      </w:r>
      <w:r w:rsidR="009B11B1" w:rsidRPr="002D4B9E">
        <w:rPr>
          <w:lang w:val="en-GB"/>
        </w:rPr>
        <w:t>ociet</w:t>
      </w:r>
      <w:r w:rsidR="003B49B5" w:rsidRPr="002D4B9E">
        <w:rPr>
          <w:lang w:val="en-GB"/>
        </w:rPr>
        <w:t>y</w:t>
      </w:r>
    </w:p>
    <w:p w14:paraId="5F34E588" w14:textId="77777777" w:rsidR="009B11B1" w:rsidRPr="002D4B9E" w:rsidRDefault="009B11B1" w:rsidP="009B11B1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>Maximum 0.5 pages (Calibri font, size 12, min 1.15-line spacing.</w:t>
      </w:r>
    </w:p>
    <w:p w14:paraId="6F030C4A" w14:textId="77777777" w:rsidR="009B11B1" w:rsidRPr="002D4B9E" w:rsidRDefault="009B11B1" w:rsidP="009B11B1">
      <w:pPr>
        <w:rPr>
          <w:lang w:val="en-GB"/>
        </w:rPr>
      </w:pPr>
    </w:p>
    <w:p w14:paraId="215B100E" w14:textId="111F0A1C" w:rsidR="008633E9" w:rsidRPr="002D4B9E" w:rsidRDefault="009173C6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2D4B9E">
        <w:rPr>
          <w:b w:val="0"/>
          <w:i/>
          <w:lang w:val="en-GB"/>
        </w:rPr>
        <w:t xml:space="preserve">Describe envisaged </w:t>
      </w:r>
      <w:r w:rsidR="00F14D6E" w:rsidRPr="002D4B9E">
        <w:rPr>
          <w:i/>
          <w:lang w:val="en-GB"/>
        </w:rPr>
        <w:t>d</w:t>
      </w:r>
      <w:r w:rsidRPr="002D4B9E">
        <w:rPr>
          <w:i/>
          <w:lang w:val="en-GB"/>
        </w:rPr>
        <w:t>issemination and exploitation scheme</w:t>
      </w:r>
      <w:r w:rsidR="00D65774" w:rsidRPr="002D4B9E">
        <w:rPr>
          <w:i/>
          <w:lang w:val="en-GB"/>
        </w:rPr>
        <w:t xml:space="preserve"> </w:t>
      </w:r>
      <w:r w:rsidR="00D65774" w:rsidRPr="002D4B9E">
        <w:rPr>
          <w:b w:val="0"/>
          <w:i/>
          <w:lang w:val="en-GB"/>
        </w:rPr>
        <w:t>as precise a</w:t>
      </w:r>
      <w:r w:rsidR="00645641">
        <w:rPr>
          <w:b w:val="0"/>
          <w:i/>
          <w:lang w:val="en-GB"/>
        </w:rPr>
        <w:t>s</w:t>
      </w:r>
      <w:r w:rsidR="00D65774" w:rsidRPr="002D4B9E">
        <w:rPr>
          <w:b w:val="0"/>
          <w:i/>
          <w:lang w:val="en-GB"/>
        </w:rPr>
        <w:t xml:space="preserve"> possible</w:t>
      </w:r>
      <w:r w:rsidR="00D65774" w:rsidRPr="002D4B9E">
        <w:rPr>
          <w:i/>
          <w:lang w:val="en-GB"/>
        </w:rPr>
        <w:t xml:space="preserve"> </w:t>
      </w:r>
      <w:r w:rsidR="00D65774" w:rsidRPr="002D4B9E">
        <w:rPr>
          <w:b w:val="0"/>
          <w:i/>
          <w:lang w:val="en-GB"/>
        </w:rPr>
        <w:t>(incl. timeframe MONTH-YEAR and target audience)</w:t>
      </w:r>
      <w:r w:rsidR="003B0A50" w:rsidRPr="002D4B9E">
        <w:rPr>
          <w:b w:val="0"/>
          <w:i/>
          <w:lang w:val="en-GB"/>
        </w:rPr>
        <w:t>.</w:t>
      </w:r>
    </w:p>
    <w:p w14:paraId="3E7D78B2" w14:textId="77777777" w:rsidR="009B11B1" w:rsidRPr="002D4B9E" w:rsidRDefault="009B11B1" w:rsidP="009B11B1">
      <w:pPr>
        <w:rPr>
          <w:lang w:val="en-GB"/>
        </w:rPr>
      </w:pPr>
    </w:p>
    <w:p w14:paraId="4B9E42A6" w14:textId="1623201A" w:rsidR="008633E9" w:rsidRPr="002D4B9E" w:rsidRDefault="009B11B1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651312">
        <w:rPr>
          <w:b w:val="0"/>
        </w:rPr>
        <w:t>7.1</w:t>
      </w:r>
      <w:r w:rsidRPr="002D4B9E">
        <w:rPr>
          <w:i/>
          <w:lang w:val="en-GB"/>
        </w:rPr>
        <w:t xml:space="preserve"> </w:t>
      </w:r>
      <w:r w:rsidR="008633E9" w:rsidRPr="002D4B9E">
        <w:rPr>
          <w:i/>
          <w:lang w:val="en-GB"/>
        </w:rPr>
        <w:t xml:space="preserve">Exploitation of scientific results </w:t>
      </w:r>
      <w:r w:rsidRPr="002D4B9E">
        <w:rPr>
          <w:b w:val="0"/>
          <w:i/>
          <w:lang w:val="en-GB"/>
        </w:rPr>
        <w:t>(</w:t>
      </w:r>
      <w:r w:rsidR="008633E9" w:rsidRPr="002D4B9E">
        <w:rPr>
          <w:b w:val="0"/>
          <w:i/>
          <w:lang w:val="en-GB"/>
        </w:rPr>
        <w:t>For example, patents</w:t>
      </w:r>
      <w:r w:rsidRPr="002D4B9E">
        <w:rPr>
          <w:b w:val="0"/>
          <w:i/>
          <w:lang w:val="en-GB"/>
        </w:rPr>
        <w:t>,</w:t>
      </w:r>
      <w:r w:rsidR="008633E9" w:rsidRPr="002D4B9E">
        <w:rPr>
          <w:rStyle w:val="CommentReference"/>
          <w:rFonts w:ascii="Arial" w:hAnsi="Arial"/>
          <w:b w:val="0"/>
          <w:bCs w:val="0"/>
          <w:i/>
          <w:lang w:val="en-GB"/>
        </w:rPr>
        <w:t xml:space="preserve"> op</w:t>
      </w:r>
      <w:r w:rsidR="008633E9" w:rsidRPr="002D4B9E">
        <w:rPr>
          <w:b w:val="0"/>
          <w:i/>
          <w:lang w:val="en-GB"/>
        </w:rPr>
        <w:t>en-access publications (e.g. scientific publications, books, book chapters, etc.); scientific presentations and posters, and open data, etc.</w:t>
      </w:r>
    </w:p>
    <w:p w14:paraId="77FA8CCC" w14:textId="77777777" w:rsidR="009B11B1" w:rsidRPr="002D4B9E" w:rsidRDefault="009B11B1" w:rsidP="009B11B1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9B11B1" w:rsidRPr="002D4B9E" w14:paraId="31EB0044" w14:textId="77777777" w:rsidTr="00452714">
        <w:tc>
          <w:tcPr>
            <w:tcW w:w="9209" w:type="dxa"/>
          </w:tcPr>
          <w:p w14:paraId="77504329" w14:textId="77777777" w:rsidR="009B11B1" w:rsidRPr="002D4B9E" w:rsidRDefault="009B11B1" w:rsidP="00452714">
            <w:pPr>
              <w:rPr>
                <w:lang w:val="en-GB"/>
              </w:rPr>
            </w:pPr>
          </w:p>
          <w:p w14:paraId="5D2D6791" w14:textId="77777777" w:rsidR="009B11B1" w:rsidRPr="002D4B9E" w:rsidRDefault="009B11B1" w:rsidP="00452714">
            <w:pPr>
              <w:rPr>
                <w:lang w:val="en-GB"/>
              </w:rPr>
            </w:pPr>
          </w:p>
        </w:tc>
      </w:tr>
    </w:tbl>
    <w:p w14:paraId="1E31E6A2" w14:textId="6F2A6778" w:rsidR="00C1200F" w:rsidRPr="00651312" w:rsidRDefault="00C1200F" w:rsidP="00651312">
      <w:pPr>
        <w:pStyle w:val="Heading2"/>
        <w:numPr>
          <w:ilvl w:val="1"/>
          <w:numId w:val="43"/>
        </w:numPr>
        <w:rPr>
          <w:b w:val="0"/>
          <w:lang w:val="en-GB"/>
        </w:rPr>
      </w:pPr>
      <w:r w:rsidRPr="00651312">
        <w:rPr>
          <w:b w:val="0"/>
          <w:lang w:val="en-GB"/>
        </w:rPr>
        <w:lastRenderedPageBreak/>
        <w:t xml:space="preserve">Describe where exploitation of research knowledge to the policy sector in collaboration with the non-recruiting Partner Organisation </w:t>
      </w:r>
      <w:proofErr w:type="gramStart"/>
      <w:r w:rsidRPr="00651312">
        <w:rPr>
          <w:b w:val="0"/>
          <w:lang w:val="en-GB"/>
        </w:rPr>
        <w:t>is foreseen</w:t>
      </w:r>
      <w:proofErr w:type="gramEnd"/>
      <w:r w:rsidRPr="00651312">
        <w:rPr>
          <w:b w:val="0"/>
          <w:lang w:val="en-GB"/>
        </w:rPr>
        <w:t xml:space="preserve">: What are the planned stakeholder meetings? What outcomes </w:t>
      </w:r>
      <w:proofErr w:type="gramStart"/>
      <w:r w:rsidRPr="00651312">
        <w:rPr>
          <w:b w:val="0"/>
          <w:lang w:val="en-GB"/>
        </w:rPr>
        <w:t>are planned</w:t>
      </w:r>
      <w:proofErr w:type="gramEnd"/>
      <w:r w:rsidRPr="00651312">
        <w:rPr>
          <w:b w:val="0"/>
          <w:lang w:val="en-GB"/>
        </w:rPr>
        <w:t xml:space="preserve"> together? What are planned</w:t>
      </w:r>
      <w:r w:rsidRPr="00651312">
        <w:rPr>
          <w:rFonts w:cs="Calibri"/>
          <w:b w:val="0"/>
          <w:szCs w:val="18"/>
          <w:lang w:val="en-GB"/>
        </w:rPr>
        <w:t xml:space="preserve"> policy-friendly formats (e.g. policy briefs, fact sheets, scenarios, model, etc.)? </w:t>
      </w:r>
      <w:r w:rsidRPr="00651312">
        <w:rPr>
          <w:b w:val="0"/>
          <w:lang w:val="en-GB"/>
        </w:rPr>
        <w:t>What are the objectives in term of facilitating scientific evidence for policymaking? What impact is the non-recruiting Partner Organisation expecting to generate with the research results? What are</w:t>
      </w:r>
      <w:r w:rsidR="00D5171A" w:rsidRPr="00651312">
        <w:rPr>
          <w:b w:val="0"/>
          <w:lang w:val="en-GB"/>
        </w:rPr>
        <w:t xml:space="preserve"> </w:t>
      </w:r>
      <w:r w:rsidRPr="00651312">
        <w:rPr>
          <w:b w:val="0"/>
          <w:lang w:val="en-GB"/>
        </w:rPr>
        <w:t xml:space="preserve">the roles of the ESR, partner organisation and academic partner in generating these </w:t>
      </w:r>
      <w:proofErr w:type="gramStart"/>
      <w:r w:rsidRPr="00651312">
        <w:rPr>
          <w:b w:val="0"/>
          <w:lang w:val="en-GB"/>
        </w:rPr>
        <w:t>results.</w:t>
      </w:r>
      <w:proofErr w:type="gramEnd"/>
    </w:p>
    <w:p w14:paraId="7B699896" w14:textId="77777777" w:rsidR="00C1200F" w:rsidRPr="002D4B9E" w:rsidRDefault="00C1200F" w:rsidP="00C1200F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C1200F" w:rsidRPr="002D4B9E" w14:paraId="69E74F43" w14:textId="77777777" w:rsidTr="006F6F5B">
        <w:tc>
          <w:tcPr>
            <w:tcW w:w="9209" w:type="dxa"/>
          </w:tcPr>
          <w:p w14:paraId="1D0F9FA1" w14:textId="77777777" w:rsidR="00C1200F" w:rsidRPr="002D4B9E" w:rsidRDefault="00C1200F" w:rsidP="006F6F5B">
            <w:pPr>
              <w:rPr>
                <w:lang w:val="en-GB"/>
              </w:rPr>
            </w:pPr>
          </w:p>
          <w:p w14:paraId="7B6B995C" w14:textId="77777777" w:rsidR="00C1200F" w:rsidRPr="002D4B9E" w:rsidRDefault="00C1200F" w:rsidP="006F6F5B">
            <w:pPr>
              <w:rPr>
                <w:lang w:val="en-GB"/>
              </w:rPr>
            </w:pPr>
          </w:p>
        </w:tc>
      </w:tr>
    </w:tbl>
    <w:p w14:paraId="16473155" w14:textId="77777777" w:rsidR="009B11B1" w:rsidRPr="002D4B9E" w:rsidRDefault="009B11B1" w:rsidP="009B11B1">
      <w:pPr>
        <w:rPr>
          <w:lang w:val="en-GB"/>
        </w:rPr>
      </w:pPr>
    </w:p>
    <w:p w14:paraId="5A4EBF77" w14:textId="499D1199" w:rsidR="00D65774" w:rsidRPr="002D4B9E" w:rsidRDefault="009B11B1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2D4B9E">
        <w:rPr>
          <w:b w:val="0"/>
          <w:i/>
          <w:lang w:val="en-GB"/>
        </w:rPr>
        <w:t>7.2</w:t>
      </w:r>
      <w:r w:rsidRPr="002D4B9E">
        <w:rPr>
          <w:i/>
          <w:lang w:val="en-GB"/>
        </w:rPr>
        <w:t xml:space="preserve"> </w:t>
      </w:r>
      <w:r w:rsidR="008633E9" w:rsidRPr="002D4B9E">
        <w:rPr>
          <w:i/>
          <w:lang w:val="en-GB"/>
        </w:rPr>
        <w:t xml:space="preserve">Public </w:t>
      </w:r>
      <w:r w:rsidRPr="002D4B9E">
        <w:rPr>
          <w:i/>
          <w:lang w:val="en-GB"/>
        </w:rPr>
        <w:t>e</w:t>
      </w:r>
      <w:r w:rsidR="008633E9" w:rsidRPr="002D4B9E">
        <w:rPr>
          <w:i/>
          <w:lang w:val="en-GB"/>
        </w:rPr>
        <w:t>ngagement</w:t>
      </w:r>
      <w:r w:rsidRPr="002D4B9E">
        <w:rPr>
          <w:i/>
          <w:lang w:val="en-GB"/>
        </w:rPr>
        <w:t xml:space="preserve"> and outreach </w:t>
      </w:r>
      <w:r w:rsidRPr="002D4B9E">
        <w:rPr>
          <w:b w:val="0"/>
          <w:i/>
          <w:lang w:val="en-GB"/>
        </w:rPr>
        <w:t>(</w:t>
      </w:r>
      <w:r w:rsidR="008633E9" w:rsidRPr="002D4B9E">
        <w:rPr>
          <w:b w:val="0"/>
          <w:i/>
          <w:lang w:val="en-GB"/>
        </w:rPr>
        <w:t xml:space="preserve">For example, </w:t>
      </w:r>
      <w:r w:rsidR="00DF76B9" w:rsidRPr="002D4B9E">
        <w:rPr>
          <w:b w:val="0"/>
          <w:i/>
          <w:lang w:val="en-GB"/>
        </w:rPr>
        <w:t xml:space="preserve">media appearance and </w:t>
      </w:r>
      <w:r w:rsidR="003B0A50" w:rsidRPr="002D4B9E">
        <w:rPr>
          <w:b w:val="0"/>
          <w:i/>
          <w:lang w:val="en-GB"/>
        </w:rPr>
        <w:t xml:space="preserve">social media (e.g. blog entries, tweets and posts </w:t>
      </w:r>
      <w:r w:rsidR="00DF76B9" w:rsidRPr="002D4B9E">
        <w:rPr>
          <w:b w:val="0"/>
          <w:i/>
          <w:lang w:val="en-GB"/>
        </w:rPr>
        <w:t xml:space="preserve">(e.g. </w:t>
      </w:r>
      <w:r w:rsidR="003B0A50" w:rsidRPr="002D4B9E">
        <w:rPr>
          <w:b w:val="0"/>
          <w:i/>
          <w:lang w:val="en-GB"/>
        </w:rPr>
        <w:t>at Facebook, LinkedIn</w:t>
      </w:r>
      <w:r w:rsidR="00DF76B9" w:rsidRPr="002D4B9E">
        <w:rPr>
          <w:b w:val="0"/>
          <w:i/>
          <w:lang w:val="en-GB"/>
        </w:rPr>
        <w:t>)</w:t>
      </w:r>
      <w:r w:rsidR="00D65774" w:rsidRPr="002D4B9E">
        <w:rPr>
          <w:b w:val="0"/>
          <w:i/>
          <w:lang w:val="en-GB"/>
        </w:rPr>
        <w:t>;</w:t>
      </w:r>
      <w:r w:rsidR="003B0A50" w:rsidRPr="002D4B9E">
        <w:rPr>
          <w:b w:val="0"/>
          <w:i/>
          <w:lang w:val="en-GB"/>
        </w:rPr>
        <w:t xml:space="preserve"> </w:t>
      </w:r>
      <w:r w:rsidR="00DF76B9" w:rsidRPr="002D4B9E">
        <w:rPr>
          <w:b w:val="0"/>
          <w:i/>
          <w:lang w:val="en-GB"/>
        </w:rPr>
        <w:t>media releases</w:t>
      </w:r>
      <w:r w:rsidR="00D65774" w:rsidRPr="002D4B9E">
        <w:rPr>
          <w:b w:val="0"/>
          <w:i/>
          <w:lang w:val="en-GB"/>
        </w:rPr>
        <w:t>;</w:t>
      </w:r>
      <w:r w:rsidR="00DF76B9" w:rsidRPr="002D4B9E">
        <w:rPr>
          <w:b w:val="0"/>
          <w:i/>
          <w:lang w:val="en-GB"/>
        </w:rPr>
        <w:t xml:space="preserve"> interviews</w:t>
      </w:r>
      <w:r w:rsidR="00D65774" w:rsidRPr="002D4B9E">
        <w:rPr>
          <w:b w:val="0"/>
          <w:i/>
          <w:lang w:val="en-GB"/>
        </w:rPr>
        <w:t>;</w:t>
      </w:r>
      <w:r w:rsidR="00DF76B9" w:rsidRPr="002D4B9E">
        <w:rPr>
          <w:b w:val="0"/>
          <w:i/>
          <w:lang w:val="en-GB"/>
        </w:rPr>
        <w:t xml:space="preserve"> appearance on webpages</w:t>
      </w:r>
      <w:r w:rsidR="00D65774" w:rsidRPr="002D4B9E">
        <w:rPr>
          <w:b w:val="0"/>
          <w:i/>
          <w:lang w:val="en-GB"/>
        </w:rPr>
        <w:t>;</w:t>
      </w:r>
      <w:r w:rsidR="00DF76B9" w:rsidRPr="002D4B9E">
        <w:rPr>
          <w:b w:val="0"/>
          <w:i/>
          <w:lang w:val="en-GB"/>
        </w:rPr>
        <w:t xml:space="preserve"> newsletter and magazine article</w:t>
      </w:r>
      <w:r w:rsidR="00D65774" w:rsidRPr="002D4B9E">
        <w:rPr>
          <w:b w:val="0"/>
          <w:i/>
          <w:lang w:val="en-GB"/>
        </w:rPr>
        <w:t>s;</w:t>
      </w:r>
      <w:r w:rsidR="003B0A50" w:rsidRPr="002D4B9E">
        <w:rPr>
          <w:b w:val="0"/>
          <w:i/>
          <w:lang w:val="en-GB"/>
        </w:rPr>
        <w:t xml:space="preserve"> </w:t>
      </w:r>
      <w:r w:rsidR="00DF76B9" w:rsidRPr="002D4B9E">
        <w:rPr>
          <w:b w:val="0"/>
          <w:i/>
          <w:lang w:val="en-GB"/>
        </w:rPr>
        <w:t>public engagement (e.g. exhibitions, science fairs, public round tables, etc.)</w:t>
      </w:r>
      <w:r w:rsidRPr="002D4B9E">
        <w:rPr>
          <w:b w:val="0"/>
          <w:i/>
          <w:lang w:val="en-GB"/>
        </w:rPr>
        <w:t>, etc.</w:t>
      </w:r>
      <w:r w:rsidR="00D5171A">
        <w:rPr>
          <w:b w:val="0"/>
          <w:i/>
          <w:lang w:val="en-GB"/>
        </w:rPr>
        <w:t xml:space="preserve"> </w:t>
      </w:r>
    </w:p>
    <w:p w14:paraId="1F195426" w14:textId="75E6AFC2" w:rsidR="009B11B1" w:rsidRPr="002D4B9E" w:rsidRDefault="009B11B1" w:rsidP="009B11B1">
      <w:pPr>
        <w:rPr>
          <w:i/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1482B1EC" w14:textId="77777777" w:rsidTr="008633E9">
        <w:tc>
          <w:tcPr>
            <w:tcW w:w="9209" w:type="dxa"/>
          </w:tcPr>
          <w:p w14:paraId="0959CAC5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54C49486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69461BA5" w14:textId="08BCFAB7" w:rsidR="00200E36" w:rsidRPr="002D4B9E" w:rsidRDefault="00200E36" w:rsidP="005419DA">
      <w:pPr>
        <w:rPr>
          <w:lang w:val="en-GB"/>
        </w:rPr>
      </w:pPr>
    </w:p>
    <w:p w14:paraId="46CBADFE" w14:textId="5D4BB487" w:rsidR="005419DA" w:rsidRPr="002D4B9E" w:rsidRDefault="008633E9" w:rsidP="00FD0891">
      <w:pPr>
        <w:pStyle w:val="Heading1"/>
        <w:rPr>
          <w:lang w:val="en-GB"/>
        </w:rPr>
      </w:pPr>
      <w:r w:rsidRPr="002D4B9E">
        <w:rPr>
          <w:lang w:val="en-GB"/>
        </w:rPr>
        <w:t>Secondment</w:t>
      </w:r>
    </w:p>
    <w:p w14:paraId="528D1814" w14:textId="77777777" w:rsidR="009B11B1" w:rsidRPr="002D4B9E" w:rsidRDefault="009B11B1" w:rsidP="009B11B1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>Maximum 0.5 pages (Calibri font, size 12, min 1.15-line spacing.</w:t>
      </w:r>
    </w:p>
    <w:p w14:paraId="371F060A" w14:textId="77777777" w:rsidR="00B76D9C" w:rsidRPr="002D4B9E" w:rsidRDefault="00B76D9C" w:rsidP="00E62607">
      <w:pPr>
        <w:rPr>
          <w:lang w:val="en-GB"/>
        </w:rPr>
      </w:pPr>
    </w:p>
    <w:p w14:paraId="5412BD9B" w14:textId="625488F4" w:rsidR="009173C6" w:rsidRPr="002D4B9E" w:rsidRDefault="009173C6" w:rsidP="002D4B9E">
      <w:pPr>
        <w:pStyle w:val="Heading2"/>
        <w:jc w:val="both"/>
        <w:rPr>
          <w:b w:val="0"/>
          <w:i/>
          <w:lang w:val="en-GB"/>
        </w:rPr>
      </w:pPr>
      <w:r w:rsidRPr="002D4B9E">
        <w:rPr>
          <w:i/>
          <w:lang w:val="en-GB"/>
        </w:rPr>
        <w:t xml:space="preserve">Describe the planned Secondment(s) </w:t>
      </w:r>
      <w:r w:rsidRPr="002D4B9E">
        <w:rPr>
          <w:i/>
          <w:color w:val="FF0000"/>
          <w:lang w:val="en-GB"/>
        </w:rPr>
        <w:t>(mandatory, between min. 3 – max. 12 months)</w:t>
      </w:r>
      <w:r w:rsidRPr="002D4B9E">
        <w:rPr>
          <w:i/>
          <w:lang w:val="en-GB"/>
        </w:rPr>
        <w:t xml:space="preserve"> foreseen and the role of the non-recruiting Partner Organi</w:t>
      </w:r>
      <w:r w:rsidR="002D4B9E">
        <w:rPr>
          <w:i/>
          <w:lang w:val="en-GB"/>
        </w:rPr>
        <w:t>s</w:t>
      </w:r>
      <w:r w:rsidRPr="002D4B9E">
        <w:rPr>
          <w:i/>
          <w:lang w:val="en-GB"/>
        </w:rPr>
        <w:t xml:space="preserve">ation. </w:t>
      </w:r>
      <w:r w:rsidR="00FF6706" w:rsidRPr="002D4B9E">
        <w:rPr>
          <w:b w:val="0"/>
          <w:i/>
          <w:lang w:val="en-GB"/>
        </w:rPr>
        <w:t>What are the competences of the involved partner organi</w:t>
      </w:r>
      <w:r w:rsidR="002D4B9E">
        <w:rPr>
          <w:b w:val="0"/>
          <w:i/>
          <w:lang w:val="en-GB"/>
        </w:rPr>
        <w:t>s</w:t>
      </w:r>
      <w:r w:rsidR="00FF6706" w:rsidRPr="002D4B9E">
        <w:rPr>
          <w:b w:val="0"/>
          <w:i/>
          <w:lang w:val="en-GB"/>
        </w:rPr>
        <w:t>ation(s)? Wh</w:t>
      </w:r>
      <w:r w:rsidR="00770D75" w:rsidRPr="002D4B9E">
        <w:rPr>
          <w:b w:val="0"/>
          <w:i/>
          <w:lang w:val="en-GB"/>
        </w:rPr>
        <w:t xml:space="preserve">at will </w:t>
      </w:r>
      <w:r w:rsidR="00FF6706" w:rsidRPr="002D4B9E">
        <w:rPr>
          <w:b w:val="0"/>
          <w:i/>
          <w:lang w:val="en-GB"/>
        </w:rPr>
        <w:t xml:space="preserve">the collaboration </w:t>
      </w:r>
      <w:r w:rsidR="00B76D9C" w:rsidRPr="002D4B9E">
        <w:rPr>
          <w:b w:val="0"/>
          <w:i/>
          <w:lang w:val="en-GB"/>
        </w:rPr>
        <w:t xml:space="preserve">and secondment </w:t>
      </w:r>
      <w:r w:rsidR="00770D75" w:rsidRPr="002D4B9E">
        <w:rPr>
          <w:b w:val="0"/>
          <w:i/>
          <w:lang w:val="en-GB"/>
        </w:rPr>
        <w:t>add to</w:t>
      </w:r>
      <w:r w:rsidR="00FF6706" w:rsidRPr="002D4B9E">
        <w:rPr>
          <w:b w:val="0"/>
          <w:i/>
          <w:lang w:val="en-GB"/>
        </w:rPr>
        <w:t xml:space="preserve"> the research project and vice versa?</w:t>
      </w:r>
      <w:r w:rsidR="00B76D9C" w:rsidRPr="002D4B9E">
        <w:rPr>
          <w:b w:val="0"/>
          <w:i/>
          <w:lang w:val="en-GB"/>
        </w:rPr>
        <w:t xml:space="preserve"> What are the </w:t>
      </w:r>
      <w:r w:rsidR="00336364" w:rsidRPr="002D4B9E">
        <w:rPr>
          <w:b w:val="0"/>
          <w:i/>
          <w:lang w:val="en-GB"/>
        </w:rPr>
        <w:t>objectives and results</w:t>
      </w:r>
      <w:r w:rsidR="00B76D9C" w:rsidRPr="002D4B9E">
        <w:rPr>
          <w:b w:val="0"/>
          <w:i/>
          <w:lang w:val="en-GB"/>
        </w:rPr>
        <w:t xml:space="preserve"> of the secondment?</w:t>
      </w:r>
      <w:r w:rsidR="00991EF0">
        <w:rPr>
          <w:b w:val="0"/>
          <w:i/>
          <w:lang w:val="en-GB"/>
        </w:rPr>
        <w:t xml:space="preserve"> What is the </w:t>
      </w:r>
      <w:r w:rsidR="00C1200F">
        <w:rPr>
          <w:b w:val="0"/>
          <w:i/>
          <w:lang w:val="en-GB"/>
        </w:rPr>
        <w:t xml:space="preserve">benefit for </w:t>
      </w:r>
      <w:r w:rsidR="00991EF0">
        <w:rPr>
          <w:b w:val="0"/>
          <w:i/>
          <w:lang w:val="en-GB"/>
        </w:rPr>
        <w:t>the ESR during the secondment</w:t>
      </w:r>
      <w:r w:rsidR="00C1200F">
        <w:rPr>
          <w:b w:val="0"/>
          <w:i/>
          <w:lang w:val="en-GB"/>
        </w:rPr>
        <w:t xml:space="preserve"> (training of new methodologies …)</w:t>
      </w:r>
      <w:proofErr w:type="gramStart"/>
      <w:r w:rsidR="00991EF0">
        <w:rPr>
          <w:b w:val="0"/>
          <w:i/>
          <w:lang w:val="en-GB"/>
        </w:rPr>
        <w:t>.</w:t>
      </w:r>
      <w:proofErr w:type="gramEnd"/>
      <w:r w:rsidR="00C1200F">
        <w:rPr>
          <w:b w:val="0"/>
          <w:i/>
          <w:lang w:val="en-GB"/>
        </w:rPr>
        <w:t xml:space="preserve"> </w:t>
      </w:r>
    </w:p>
    <w:p w14:paraId="2ED2FEF6" w14:textId="1305BFB8" w:rsidR="00E62607" w:rsidRPr="002D4B9E" w:rsidRDefault="00E62607" w:rsidP="00E62607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77F22864" w14:textId="77777777" w:rsidTr="008633E9">
        <w:tc>
          <w:tcPr>
            <w:tcW w:w="9209" w:type="dxa"/>
          </w:tcPr>
          <w:p w14:paraId="1DE5DC68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16453440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244785B1" w14:textId="2F12037C" w:rsidR="00F14D6E" w:rsidRPr="002D4B9E" w:rsidRDefault="00F14D6E" w:rsidP="00F14D6E">
      <w:pPr>
        <w:rPr>
          <w:lang w:val="en-GB"/>
        </w:rPr>
      </w:pPr>
    </w:p>
    <w:p w14:paraId="66A068E0" w14:textId="6CEB3602" w:rsidR="00F14D6E" w:rsidRPr="002D4B9E" w:rsidRDefault="00F14D6E" w:rsidP="00F14D6E">
      <w:pPr>
        <w:pStyle w:val="Heading1"/>
        <w:rPr>
          <w:lang w:val="en-GB"/>
        </w:rPr>
      </w:pPr>
      <w:r w:rsidRPr="002D4B9E">
        <w:rPr>
          <w:lang w:val="en-GB"/>
        </w:rPr>
        <w:t>Ethical self-assessment</w:t>
      </w:r>
    </w:p>
    <w:p w14:paraId="446F81AC" w14:textId="1D702BDD" w:rsidR="006B6939" w:rsidRPr="002D4B9E" w:rsidRDefault="006B6939" w:rsidP="006B6939">
      <w:pPr>
        <w:outlineLvl w:val="0"/>
        <w:rPr>
          <w:sz w:val="22"/>
          <w:szCs w:val="22"/>
          <w:lang w:val="en-GB"/>
        </w:rPr>
      </w:pPr>
    </w:p>
    <w:p w14:paraId="734F8151" w14:textId="590FC424" w:rsidR="007E2597" w:rsidRPr="002D4B9E" w:rsidRDefault="00DC6006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2D4B9E">
        <w:rPr>
          <w:b w:val="0"/>
          <w:i/>
          <w:lang w:val="en-GB"/>
        </w:rPr>
        <w:t xml:space="preserve">Please, fill and sign </w:t>
      </w:r>
      <w:r w:rsidR="00B76D9C" w:rsidRPr="002D4B9E">
        <w:rPr>
          <w:b w:val="0"/>
          <w:i/>
          <w:lang w:val="en-GB"/>
        </w:rPr>
        <w:t xml:space="preserve">the </w:t>
      </w:r>
      <w:r w:rsidRPr="002D4B9E">
        <w:rPr>
          <w:b w:val="0"/>
          <w:i/>
          <w:lang w:val="en-GB"/>
        </w:rPr>
        <w:t>ethics form</w:t>
      </w:r>
      <w:r w:rsidR="00B76D9C" w:rsidRPr="002D4B9E">
        <w:rPr>
          <w:b w:val="0"/>
          <w:i/>
          <w:lang w:val="en-GB"/>
        </w:rPr>
        <w:t xml:space="preserve"> and ethical self-evaluation report</w:t>
      </w:r>
      <w:r w:rsidRPr="002D4B9E">
        <w:rPr>
          <w:b w:val="0"/>
          <w:i/>
          <w:lang w:val="en-GB"/>
        </w:rPr>
        <w:t>. To be submitted together with the Research Project Proposal.</w:t>
      </w:r>
      <w:r w:rsidR="005D072C">
        <w:rPr>
          <w:b w:val="0"/>
          <w:i/>
          <w:lang w:val="en-GB"/>
        </w:rPr>
        <w:t xml:space="preserve"> </w:t>
      </w:r>
    </w:p>
    <w:p w14:paraId="40391157" w14:textId="4CA7F5F5" w:rsidR="00B97D05" w:rsidRPr="002D4B9E" w:rsidRDefault="00B97D05" w:rsidP="00B97D05">
      <w:pPr>
        <w:rPr>
          <w:lang w:val="en-GB"/>
        </w:rPr>
      </w:pPr>
    </w:p>
    <w:p w14:paraId="01692050" w14:textId="592DFBA7" w:rsidR="00B97D05" w:rsidRPr="002D4B9E" w:rsidRDefault="00B97D05" w:rsidP="00B97D05">
      <w:pPr>
        <w:pStyle w:val="Heading1"/>
        <w:rPr>
          <w:lang w:val="en-GB"/>
        </w:rPr>
      </w:pPr>
      <w:r w:rsidRPr="002D4B9E">
        <w:rPr>
          <w:lang w:val="en-GB"/>
        </w:rPr>
        <w:t>Co-funding sources</w:t>
      </w:r>
    </w:p>
    <w:p w14:paraId="390948AD" w14:textId="77777777" w:rsidR="00B97D05" w:rsidRPr="002D4B9E" w:rsidRDefault="00B97D05" w:rsidP="00B97D05">
      <w:pPr>
        <w:outlineLvl w:val="0"/>
        <w:rPr>
          <w:sz w:val="22"/>
          <w:szCs w:val="22"/>
          <w:lang w:val="en-GB"/>
        </w:rPr>
      </w:pPr>
    </w:p>
    <w:p w14:paraId="3435D462" w14:textId="176238F6" w:rsidR="00B97D05" w:rsidRPr="002D4B9E" w:rsidRDefault="00B97D05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2D4B9E">
        <w:rPr>
          <w:b w:val="0"/>
          <w:i/>
          <w:lang w:val="en-GB"/>
        </w:rPr>
        <w:t xml:space="preserve">Please, indicate the status </w:t>
      </w:r>
      <w:r w:rsidR="00A65412" w:rsidRPr="002D4B9E">
        <w:rPr>
          <w:b w:val="0"/>
          <w:i/>
          <w:lang w:val="en-GB"/>
        </w:rPr>
        <w:t xml:space="preserve">and sources </w:t>
      </w:r>
      <w:r w:rsidRPr="002D4B9E">
        <w:rPr>
          <w:b w:val="0"/>
          <w:i/>
          <w:lang w:val="en-GB"/>
        </w:rPr>
        <w:t xml:space="preserve">of your co-funding (applied/approved). </w:t>
      </w:r>
      <w:r w:rsidR="0002076E" w:rsidRPr="002D4B9E">
        <w:rPr>
          <w:b w:val="0"/>
          <w:i/>
          <w:lang w:val="en-GB"/>
        </w:rPr>
        <w:t xml:space="preserve">If already approved, please provide the corresponding information (project number, etc.). NOTE: </w:t>
      </w:r>
      <w:r w:rsidR="00070DA4" w:rsidRPr="002D4B9E">
        <w:rPr>
          <w:b w:val="0"/>
          <w:i/>
          <w:lang w:val="en-GB"/>
        </w:rPr>
        <w:t>The a</w:t>
      </w:r>
      <w:r w:rsidR="0002076E" w:rsidRPr="002D4B9E">
        <w:rPr>
          <w:b w:val="0"/>
          <w:i/>
          <w:lang w:val="en-GB"/>
        </w:rPr>
        <w:t xml:space="preserve">pproval of co-funding has to </w:t>
      </w:r>
      <w:proofErr w:type="gramStart"/>
      <w:r w:rsidR="0002076E" w:rsidRPr="002D4B9E">
        <w:rPr>
          <w:b w:val="0"/>
          <w:i/>
          <w:lang w:val="en-GB"/>
        </w:rPr>
        <w:t>be submitted</w:t>
      </w:r>
      <w:proofErr w:type="gramEnd"/>
      <w:r w:rsidR="0002076E" w:rsidRPr="002D4B9E">
        <w:rPr>
          <w:b w:val="0"/>
          <w:i/>
          <w:lang w:val="en-GB"/>
        </w:rPr>
        <w:t xml:space="preserve"> to the REPSONSE PO by </w:t>
      </w:r>
      <w:r w:rsidR="00651312">
        <w:rPr>
          <w:i/>
          <w:lang w:val="en-GB"/>
        </w:rPr>
        <w:t>December</w:t>
      </w:r>
      <w:r w:rsidR="0002076E" w:rsidRPr="002D4B9E">
        <w:rPr>
          <w:i/>
          <w:lang w:val="en-GB"/>
        </w:rPr>
        <w:t xml:space="preserve"> 1, 20</w:t>
      </w:r>
      <w:r w:rsidR="00645641">
        <w:rPr>
          <w:i/>
          <w:lang w:val="en-GB"/>
        </w:rPr>
        <w:t>20</w:t>
      </w:r>
      <w:r w:rsidR="0002076E" w:rsidRPr="002D4B9E">
        <w:rPr>
          <w:i/>
          <w:lang w:val="en-GB"/>
        </w:rPr>
        <w:t xml:space="preserve"> (Call </w:t>
      </w:r>
      <w:r w:rsidR="00651312">
        <w:rPr>
          <w:i/>
          <w:lang w:val="en-GB"/>
        </w:rPr>
        <w:t>3</w:t>
      </w:r>
      <w:r w:rsidR="0002076E" w:rsidRPr="002D4B9E">
        <w:rPr>
          <w:i/>
          <w:lang w:val="en-GB"/>
        </w:rPr>
        <w:t>)</w:t>
      </w:r>
      <w:r w:rsidR="0002076E" w:rsidRPr="002D4B9E">
        <w:rPr>
          <w:b w:val="0"/>
          <w:i/>
          <w:lang w:val="en-GB"/>
        </w:rPr>
        <w:t xml:space="preserve"> the latest.</w:t>
      </w:r>
      <w:r w:rsidR="00EC0720" w:rsidRPr="002D4B9E">
        <w:rPr>
          <w:b w:val="0"/>
          <w:i/>
          <w:lang w:val="en-GB"/>
        </w:rPr>
        <w:t xml:space="preserve"> The amount of </w:t>
      </w:r>
      <w:r w:rsidR="00EC0720" w:rsidRPr="002D4B9E">
        <w:rPr>
          <w:i/>
          <w:lang w:val="en-GB"/>
        </w:rPr>
        <w:t>EU co-funding is EUR 1’935</w:t>
      </w:r>
      <w:r w:rsidR="007E0375" w:rsidRPr="002D4B9E">
        <w:rPr>
          <w:i/>
          <w:lang w:val="en-GB"/>
        </w:rPr>
        <w:t xml:space="preserve"> per implemented fellowship-month</w:t>
      </w:r>
      <w:r w:rsidR="007E0375" w:rsidRPr="002D4B9E">
        <w:rPr>
          <w:b w:val="0"/>
          <w:i/>
          <w:lang w:val="en-GB"/>
        </w:rPr>
        <w:t xml:space="preserve"> (max. 36 fellowship-month, EUR 69’660) to </w:t>
      </w:r>
      <w:proofErr w:type="gramStart"/>
      <w:r w:rsidR="007E0375" w:rsidRPr="002D4B9E">
        <w:rPr>
          <w:b w:val="0"/>
          <w:i/>
          <w:lang w:val="en-GB"/>
        </w:rPr>
        <w:t>be paid</w:t>
      </w:r>
      <w:proofErr w:type="gramEnd"/>
      <w:r w:rsidR="007E0375" w:rsidRPr="002D4B9E">
        <w:rPr>
          <w:b w:val="0"/>
          <w:i/>
          <w:lang w:val="en-GB"/>
        </w:rPr>
        <w:t xml:space="preserve"> in three </w:t>
      </w:r>
      <w:r w:rsidR="002D4B9E" w:rsidRPr="002D4B9E">
        <w:rPr>
          <w:b w:val="0"/>
          <w:i/>
          <w:lang w:val="en-GB"/>
        </w:rPr>
        <w:t>instalments</w:t>
      </w:r>
      <w:r w:rsidR="007E0375" w:rsidRPr="002D4B9E">
        <w:rPr>
          <w:b w:val="0"/>
          <w:i/>
          <w:lang w:val="en-GB"/>
        </w:rPr>
        <w:t xml:space="preserve">. </w:t>
      </w:r>
    </w:p>
    <w:p w14:paraId="6293943D" w14:textId="77777777" w:rsidR="00B97D05" w:rsidRPr="002D4B9E" w:rsidRDefault="00B97D05" w:rsidP="00B97D05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02076E" w:rsidRPr="002D4B9E" w14:paraId="64E5D31D" w14:textId="77777777" w:rsidTr="008633E9">
        <w:tc>
          <w:tcPr>
            <w:tcW w:w="9209" w:type="dxa"/>
          </w:tcPr>
          <w:p w14:paraId="337F3CAF" w14:textId="77777777" w:rsidR="0002076E" w:rsidRPr="002D4B9E" w:rsidRDefault="0002076E" w:rsidP="00452714">
            <w:pPr>
              <w:rPr>
                <w:lang w:val="en-GB"/>
              </w:rPr>
            </w:pPr>
          </w:p>
          <w:p w14:paraId="3347CF3B" w14:textId="77777777" w:rsidR="0002076E" w:rsidRPr="002D4B9E" w:rsidRDefault="0002076E" w:rsidP="00452714">
            <w:pPr>
              <w:rPr>
                <w:lang w:val="en-GB"/>
              </w:rPr>
            </w:pPr>
          </w:p>
        </w:tc>
      </w:tr>
    </w:tbl>
    <w:p w14:paraId="6ADCAFA5" w14:textId="6813E1FD" w:rsidR="00A8040C" w:rsidRPr="002D4B9E" w:rsidRDefault="00A8040C">
      <w:pPr>
        <w:spacing w:line="240" w:lineRule="auto"/>
        <w:rPr>
          <w:lang w:val="en-GB"/>
        </w:rPr>
      </w:pPr>
      <w:r w:rsidRPr="002D4B9E">
        <w:rPr>
          <w:lang w:val="en-GB"/>
        </w:rPr>
        <w:br w:type="page"/>
      </w:r>
    </w:p>
    <w:p w14:paraId="5C8C986C" w14:textId="2327E800" w:rsidR="006D1BB1" w:rsidRPr="002D4B9E" w:rsidRDefault="00DC6006" w:rsidP="00DC6006">
      <w:pPr>
        <w:pStyle w:val="DokHaupttitel"/>
        <w:spacing w:line="240" w:lineRule="auto"/>
        <w:rPr>
          <w:rFonts w:ascii="Calibri" w:hAnsi="Calibri" w:cs="Arial"/>
          <w:b w:val="0"/>
          <w:sz w:val="22"/>
          <w:szCs w:val="20"/>
          <w:lang w:val="en-GB" w:eastAsia="zh-TW"/>
        </w:rPr>
      </w:pP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lastRenderedPageBreak/>
        <w:t xml:space="preserve">The 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>Research Project Proposal and corresponding documents</w:t>
      </w: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(i.e. 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>LoC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(if applicable)</w:t>
      </w: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>Ethical Issues Form</w:t>
      </w: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, and 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>Ethical Clearance</w:t>
      </w: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(if applicable)) 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as well as </w:t>
      </w:r>
      <w:r w:rsidR="006A7597" w:rsidRPr="002D4B9E">
        <w:rPr>
          <w:rFonts w:ascii="Calibri" w:hAnsi="Calibri" w:cs="Arial"/>
          <w:sz w:val="22"/>
          <w:szCs w:val="20"/>
          <w:lang w:val="en-GB" w:eastAsia="zh-TW"/>
        </w:rPr>
        <w:t>CV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and </w:t>
      </w:r>
      <w:r w:rsidR="006A7597" w:rsidRPr="002D4B9E">
        <w:rPr>
          <w:rFonts w:ascii="Calibri" w:hAnsi="Calibri" w:cs="Arial"/>
          <w:sz w:val="22"/>
          <w:szCs w:val="20"/>
          <w:lang w:val="en-GB" w:eastAsia="zh-TW"/>
        </w:rPr>
        <w:t>publication lists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of the PIs mentioned have to be send to </w:t>
      </w:r>
      <w:hyperlink r:id="rId8" w:history="1">
        <w:r w:rsidR="004C0353" w:rsidRPr="002D4B9E">
          <w:rPr>
            <w:rFonts w:ascii="Calibri" w:hAnsi="Calibri" w:cs="Arial"/>
            <w:b w:val="0"/>
            <w:sz w:val="22"/>
            <w:szCs w:val="20"/>
            <w:lang w:val="en-GB" w:eastAsia="zh-TW"/>
          </w:rPr>
          <w:t>llast@ethz.ch</w:t>
        </w:r>
      </w:hyperlink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</w:t>
      </w:r>
      <w:r w:rsidR="006D1BB1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>.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</w:t>
      </w:r>
    </w:p>
    <w:p w14:paraId="270DF3B7" w14:textId="77777777" w:rsidR="006D1BB1" w:rsidRPr="002D4B9E" w:rsidRDefault="006D1BB1" w:rsidP="00DC6006">
      <w:pPr>
        <w:pStyle w:val="DokHaupttitel"/>
        <w:spacing w:line="240" w:lineRule="auto"/>
        <w:rPr>
          <w:rFonts w:ascii="Calibri" w:hAnsi="Calibri" w:cs="Arial"/>
          <w:b w:val="0"/>
          <w:sz w:val="22"/>
          <w:szCs w:val="20"/>
          <w:lang w:val="en-GB" w:eastAsia="zh-TW"/>
        </w:rPr>
      </w:pPr>
    </w:p>
    <w:p w14:paraId="5D4B89F2" w14:textId="7152FA08" w:rsidR="006D1BB1" w:rsidRPr="002D4B9E" w:rsidRDefault="006D1BB1" w:rsidP="00DC6006">
      <w:pPr>
        <w:pStyle w:val="DokHaupttitel"/>
        <w:spacing w:line="240" w:lineRule="auto"/>
        <w:rPr>
          <w:rFonts w:ascii="Calibri" w:hAnsi="Calibri" w:cs="Arial"/>
          <w:sz w:val="22"/>
          <w:szCs w:val="20"/>
          <w:lang w:val="en-GB" w:eastAsia="zh-TW"/>
        </w:rPr>
      </w:pPr>
      <w:r w:rsidRPr="002D4B9E">
        <w:rPr>
          <w:rFonts w:ascii="Calibri" w:hAnsi="Calibri" w:cs="Arial"/>
          <w:sz w:val="22"/>
          <w:szCs w:val="20"/>
          <w:lang w:val="en-GB" w:eastAsia="zh-TW"/>
        </w:rPr>
        <w:t>Deadline</w:t>
      </w:r>
      <w:r w:rsidR="004C0353" w:rsidRPr="002D4B9E">
        <w:rPr>
          <w:rFonts w:ascii="Calibri" w:hAnsi="Calibri" w:cs="Arial"/>
          <w:sz w:val="22"/>
          <w:szCs w:val="20"/>
          <w:lang w:val="en-GB" w:eastAsia="zh-TW"/>
        </w:rPr>
        <w:t xml:space="preserve"> (Call </w:t>
      </w:r>
      <w:r w:rsidR="00651312">
        <w:rPr>
          <w:rFonts w:ascii="Calibri" w:hAnsi="Calibri" w:cs="Arial"/>
          <w:sz w:val="22"/>
          <w:szCs w:val="20"/>
          <w:lang w:val="en-GB" w:eastAsia="zh-TW"/>
        </w:rPr>
        <w:t>3</w:t>
      </w:r>
      <w:bookmarkStart w:id="0" w:name="_GoBack"/>
      <w:bookmarkEnd w:id="0"/>
      <w:r w:rsidR="004C0353" w:rsidRPr="002D4B9E">
        <w:rPr>
          <w:rFonts w:ascii="Calibri" w:hAnsi="Calibri" w:cs="Arial"/>
          <w:sz w:val="22"/>
          <w:szCs w:val="20"/>
          <w:lang w:val="en-GB" w:eastAsia="zh-TW"/>
        </w:rPr>
        <w:t>)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 xml:space="preserve">: </w:t>
      </w:r>
      <w:r w:rsidR="00651312">
        <w:rPr>
          <w:rFonts w:ascii="Calibri" w:hAnsi="Calibri" w:cs="Arial"/>
          <w:sz w:val="22"/>
          <w:szCs w:val="20"/>
          <w:lang w:val="en-GB" w:eastAsia="zh-TW"/>
        </w:rPr>
        <w:t>June</w:t>
      </w:r>
      <w:r w:rsidR="004C0353" w:rsidRPr="002D4B9E">
        <w:rPr>
          <w:rFonts w:ascii="Calibri" w:hAnsi="Calibri" w:cs="Arial"/>
          <w:sz w:val="22"/>
          <w:szCs w:val="20"/>
          <w:lang w:val="en-GB" w:eastAsia="zh-TW"/>
        </w:rPr>
        <w:t xml:space="preserve"> 3</w:t>
      </w:r>
      <w:r w:rsidR="00651312">
        <w:rPr>
          <w:rFonts w:ascii="Calibri" w:hAnsi="Calibri" w:cs="Arial"/>
          <w:sz w:val="22"/>
          <w:szCs w:val="20"/>
          <w:lang w:val="en-GB" w:eastAsia="zh-TW"/>
        </w:rPr>
        <w:t>0</w:t>
      </w:r>
      <w:r w:rsidR="004C0353" w:rsidRPr="002D4B9E">
        <w:rPr>
          <w:rFonts w:ascii="Calibri" w:hAnsi="Calibri" w:cs="Arial"/>
          <w:sz w:val="22"/>
          <w:szCs w:val="20"/>
          <w:lang w:val="en-GB" w:eastAsia="zh-TW"/>
        </w:rPr>
        <w:t>, 20</w:t>
      </w:r>
      <w:r w:rsidR="00645641">
        <w:rPr>
          <w:rFonts w:ascii="Calibri" w:hAnsi="Calibri" w:cs="Arial"/>
          <w:sz w:val="22"/>
          <w:szCs w:val="20"/>
          <w:lang w:val="en-GB" w:eastAsia="zh-TW"/>
        </w:rPr>
        <w:t>20</w:t>
      </w:r>
    </w:p>
    <w:p w14:paraId="19081773" w14:textId="77777777" w:rsidR="006D1BB1" w:rsidRPr="002D4B9E" w:rsidRDefault="006D1BB1" w:rsidP="00026456">
      <w:pPr>
        <w:pStyle w:val="DokHaupttitel"/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</w:pPr>
    </w:p>
    <w:p w14:paraId="7EF2AC2E" w14:textId="1245C0F4" w:rsidR="00026456" w:rsidRPr="002D4B9E" w:rsidRDefault="00A8040C" w:rsidP="00026456">
      <w:pPr>
        <w:pStyle w:val="DokHaupttitel"/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</w:pPr>
      <w:r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M</w:t>
      </w:r>
      <w:r w:rsidR="00026456"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 xml:space="preserve">arie </w:t>
      </w:r>
      <w:proofErr w:type="spellStart"/>
      <w:r w:rsidR="00026456"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Skłodowska</w:t>
      </w:r>
      <w:proofErr w:type="spellEnd"/>
      <w:r w:rsidR="00026456"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-Curie Actions (MSCA)</w:t>
      </w:r>
    </w:p>
    <w:p w14:paraId="4EE5DEF1" w14:textId="77777777" w:rsidR="006615D9" w:rsidRPr="002D4B9E" w:rsidRDefault="006615D9" w:rsidP="006615D9">
      <w:pPr>
        <w:pStyle w:val="DokHaupttitel"/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</w:pPr>
      <w:r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Co-funding of regional, national and international programmes (COFUND)</w:t>
      </w:r>
    </w:p>
    <w:p w14:paraId="311ECFC2" w14:textId="0678446E" w:rsidR="00026456" w:rsidRPr="002D4B9E" w:rsidRDefault="00A8040C" w:rsidP="006615D9">
      <w:pPr>
        <w:pStyle w:val="DokHaupttitel"/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</w:pPr>
      <w:r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H2020-MSCA-COFUND-2018</w:t>
      </w:r>
    </w:p>
    <w:p w14:paraId="10B16520" w14:textId="77777777" w:rsidR="00A8040C" w:rsidRPr="002D4B9E" w:rsidRDefault="00A8040C" w:rsidP="00026456">
      <w:pPr>
        <w:pStyle w:val="DokHaupttitel"/>
        <w:rPr>
          <w:rFonts w:asciiTheme="majorHAnsi" w:hAnsiTheme="majorHAnsi" w:cstheme="majorHAnsi"/>
          <w:sz w:val="22"/>
          <w:szCs w:val="24"/>
          <w:lang w:val="en-GB"/>
        </w:rPr>
      </w:pPr>
    </w:p>
    <w:p w14:paraId="06150DF0" w14:textId="15E51709" w:rsidR="00026456" w:rsidRPr="002D4B9E" w:rsidRDefault="00026456" w:rsidP="00026456">
      <w:pPr>
        <w:pStyle w:val="DokHaupttitel"/>
        <w:rPr>
          <w:rFonts w:asciiTheme="majorHAnsi" w:hAnsiTheme="majorHAnsi" w:cstheme="majorHAnsi"/>
          <w:sz w:val="22"/>
          <w:szCs w:val="24"/>
          <w:lang w:val="en-GB"/>
        </w:rPr>
      </w:pPr>
      <w:r w:rsidRPr="002D4B9E">
        <w:rPr>
          <w:rFonts w:asciiTheme="majorHAnsi" w:hAnsiTheme="majorHAnsi" w:cstheme="majorHAnsi"/>
          <w:noProof/>
          <w:sz w:val="22"/>
          <w:szCs w:val="24"/>
          <w:lang w:val="de-CH" w:eastAsia="de-CH"/>
        </w:rPr>
        <w:drawing>
          <wp:anchor distT="0" distB="0" distL="114300" distR="114300" simplePos="0" relativeHeight="251658752" behindDoc="0" locked="0" layoutInCell="1" allowOverlap="1" wp14:anchorId="3727F9D7" wp14:editId="7ACFF029">
            <wp:simplePos x="0" y="0"/>
            <wp:positionH relativeFrom="column">
              <wp:posOffset>635</wp:posOffset>
            </wp:positionH>
            <wp:positionV relativeFrom="paragraph">
              <wp:posOffset>-274955</wp:posOffset>
            </wp:positionV>
            <wp:extent cx="760730" cy="516890"/>
            <wp:effectExtent l="0" t="0" r="1270" b="0"/>
            <wp:wrapSquare wrapText="bothSides"/>
            <wp:docPr id="4" name="Picture 4" descr="Macintosh HD:Users:mhase:Desktop:2016:0_Schriften &amp; Farben:Logos:EU Emblem_new from 2014:flag_yellow_lo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mhase:Desktop:2016:0_Schriften &amp; Farben:Logos:EU Emblem_new from 2014:flag_yellow_low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730" cy="516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C45619" w14:textId="201564BB" w:rsidR="00026456" w:rsidRPr="002D4B9E" w:rsidRDefault="00026456" w:rsidP="00026456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  <w:sz w:val="22"/>
          <w:szCs w:val="24"/>
          <w:lang w:val="en-GB" w:eastAsia="de-DE"/>
        </w:rPr>
      </w:pPr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 xml:space="preserve">“This program </w:t>
      </w:r>
      <w:r w:rsidR="006E62E8" w:rsidRPr="002D4B9E">
        <w:rPr>
          <w:rFonts w:asciiTheme="majorHAnsi" w:hAnsiTheme="majorHAnsi" w:cstheme="majorHAnsi"/>
          <w:sz w:val="22"/>
          <w:szCs w:val="24"/>
          <w:lang w:val="en-GB" w:eastAsia="de-DE"/>
        </w:rPr>
        <w:t>receive</w:t>
      </w:r>
      <w:r w:rsidR="00645641">
        <w:rPr>
          <w:rFonts w:asciiTheme="majorHAnsi" w:hAnsiTheme="majorHAnsi" w:cstheme="majorHAnsi"/>
          <w:sz w:val="22"/>
          <w:szCs w:val="24"/>
          <w:lang w:val="en-GB" w:eastAsia="de-DE"/>
        </w:rPr>
        <w:t>s</w:t>
      </w:r>
      <w:r w:rsidR="006E62E8" w:rsidRPr="002D4B9E">
        <w:rPr>
          <w:rFonts w:asciiTheme="majorHAnsi" w:hAnsiTheme="majorHAnsi" w:cstheme="majorHAnsi"/>
          <w:sz w:val="22"/>
          <w:szCs w:val="24"/>
          <w:lang w:val="en-GB" w:eastAsia="de-DE"/>
        </w:rPr>
        <w:t xml:space="preserve"> </w:t>
      </w:r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 xml:space="preserve">funding from the European Union’s Horizon 2020 research and innovation program under the Marie </w:t>
      </w:r>
      <w:proofErr w:type="spellStart"/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>Skłodowska</w:t>
      </w:r>
      <w:proofErr w:type="spellEnd"/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 xml:space="preserve">-Curie grant agreement No </w:t>
      </w:r>
      <w:r w:rsidR="00A8040C" w:rsidRPr="002D4B9E">
        <w:rPr>
          <w:rFonts w:asciiTheme="majorHAnsi" w:hAnsiTheme="majorHAnsi" w:cstheme="majorHAnsi"/>
          <w:sz w:val="22"/>
          <w:szCs w:val="24"/>
          <w:lang w:val="en-GB" w:eastAsia="de-DE"/>
        </w:rPr>
        <w:t>847585</w:t>
      </w:r>
      <w:r w:rsidR="001B3C81" w:rsidRPr="002D4B9E">
        <w:rPr>
          <w:rFonts w:asciiTheme="majorHAnsi" w:hAnsiTheme="majorHAnsi" w:cstheme="majorHAnsi"/>
          <w:sz w:val="22"/>
          <w:szCs w:val="24"/>
          <w:lang w:val="en-GB" w:eastAsia="de-DE"/>
        </w:rPr>
        <w:t>”</w:t>
      </w:r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>.</w:t>
      </w:r>
    </w:p>
    <w:sectPr w:rsidR="00026456" w:rsidRPr="002D4B9E" w:rsidSect="00A8040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2744" w:right="1418" w:bottom="1418" w:left="1418" w:header="522" w:footer="811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E922CFA" w16cid:durableId="20558001"/>
  <w16cid:commentId w16cid:paraId="0EFCCF87" w16cid:durableId="20557ECF"/>
  <w16cid:commentId w16cid:paraId="1187805C" w16cid:durableId="20557EA8"/>
  <w16cid:commentId w16cid:paraId="2479BAB6" w16cid:durableId="20557F13"/>
  <w16cid:commentId w16cid:paraId="59B1C110" w16cid:durableId="20557F34"/>
  <w16cid:commentId w16cid:paraId="2436055D" w16cid:durableId="20557FD1"/>
  <w16cid:commentId w16cid:paraId="5EB24DF4" w16cid:durableId="20557F8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21C1DB" w14:textId="77777777" w:rsidR="00F72485" w:rsidRDefault="00F72485">
      <w:r>
        <w:separator/>
      </w:r>
    </w:p>
  </w:endnote>
  <w:endnote w:type="continuationSeparator" w:id="0">
    <w:p w14:paraId="748FB93E" w14:textId="77777777" w:rsidR="00F72485" w:rsidRDefault="00F724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C04075" w14:textId="051AB1A4" w:rsidR="00862C99" w:rsidRDefault="00862C99" w:rsidP="00070988">
    <w:pPr>
      <w:pStyle w:val="Footer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651312">
      <w:rPr>
        <w:noProof/>
      </w:rPr>
      <w:t>4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651312">
      <w:rPr>
        <w:noProof/>
      </w:rPr>
      <w:t>6</w:t>
    </w:r>
    <w:r>
      <w:fldChar w:fldCharType="end"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2310D" w14:textId="16A31905" w:rsidR="00862C99" w:rsidRDefault="00862C99">
    <w:pPr>
      <w:pStyle w:val="Footer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651312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651312">
      <w:rPr>
        <w:noProof/>
      </w:rPr>
      <w:t>6</w:t>
    </w:r>
    <w:r>
      <w:fldChar w:fldCharType="end"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458FE8" w14:textId="77777777" w:rsidR="00F72485" w:rsidRDefault="00F72485">
      <w:r>
        <w:separator/>
      </w:r>
    </w:p>
  </w:footnote>
  <w:footnote w:type="continuationSeparator" w:id="0">
    <w:p w14:paraId="56F1673D" w14:textId="77777777" w:rsidR="00F72485" w:rsidRDefault="00F724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25CC3C" w14:textId="4F3A98C4" w:rsidR="00862C99" w:rsidRDefault="00862C99" w:rsidP="00070988">
    <w:pPr>
      <w:pStyle w:val="Header"/>
      <w:spacing w:line="290" w:lineRule="exact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 wp14:anchorId="11C8F38B" wp14:editId="36BDAF0D">
          <wp:simplePos x="0" y="0"/>
          <wp:positionH relativeFrom="page">
            <wp:posOffset>521970</wp:posOffset>
          </wp:positionH>
          <wp:positionV relativeFrom="page">
            <wp:posOffset>288290</wp:posOffset>
          </wp:positionV>
          <wp:extent cx="3729228" cy="428244"/>
          <wp:effectExtent l="0" t="0" r="5080" b="3810"/>
          <wp:wrapNone/>
          <wp:docPr id="1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UniBas_e_klein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29228" cy="4282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4144" behindDoc="0" locked="1" layoutInCell="1" allowOverlap="1" wp14:anchorId="0E5EA63B" wp14:editId="25F1560C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777CA4" w14:textId="77777777" w:rsidR="00862C99" w:rsidRDefault="00862C99" w:rsidP="00EA6565">
                          <w:pPr>
                            <w:pStyle w:val="Universittseinheit"/>
                          </w:pPr>
                          <w:r>
                            <w:t>Zurich-Basel</w:t>
                          </w:r>
                          <w:r w:rsidRPr="002B3085">
                            <w:t xml:space="preserve"> </w:t>
                          </w:r>
                          <w:r>
                            <w:t>Plant Science Center</w:t>
                          </w:r>
                        </w:p>
                        <w:p w14:paraId="44F57BD1" w14:textId="77777777" w:rsidR="00862C99" w:rsidRPr="0084116D" w:rsidRDefault="00862C99" w:rsidP="00070988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5EA63B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" filled="f" stroked="f">
              <v:textbox inset="0,0,0,0">
                <w:txbxContent>
                  <w:p w14:paraId="2A777CA4" w14:textId="77777777" w:rsidR="00862C99" w:rsidRDefault="00862C99" w:rsidP="00EA6565">
                    <w:pPr>
                      <w:pStyle w:val="Universittseinheit"/>
                    </w:pPr>
                    <w:r>
                      <w:t>Zurich-Basel</w:t>
                    </w:r>
                    <w:r w:rsidRPr="002B3085">
                      <w:t xml:space="preserve"> </w:t>
                    </w:r>
                    <w:r>
                      <w:t>Plant Science Center</w:t>
                    </w:r>
                  </w:p>
                  <w:p w14:paraId="44F57BD1" w14:textId="77777777" w:rsidR="00862C99" w:rsidRPr="0084116D" w:rsidRDefault="00862C99" w:rsidP="00070988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DF7E4C" w14:textId="77777777" w:rsidR="00862C99" w:rsidRDefault="00862C99">
    <w:pPr>
      <w:pStyle w:val="Header"/>
    </w:pPr>
    <w:r>
      <w:rPr>
        <w:noProof/>
        <w:lang w:val="de-CH" w:eastAsia="de-CH"/>
      </w:rPr>
      <w:drawing>
        <wp:anchor distT="0" distB="0" distL="114300" distR="114300" simplePos="0" relativeHeight="251662336" behindDoc="0" locked="0" layoutInCell="1" allowOverlap="1" wp14:anchorId="259FA85D" wp14:editId="367ED969">
          <wp:simplePos x="0" y="0"/>
          <wp:positionH relativeFrom="page">
            <wp:posOffset>521970</wp:posOffset>
          </wp:positionH>
          <wp:positionV relativeFrom="page">
            <wp:posOffset>288290</wp:posOffset>
          </wp:positionV>
          <wp:extent cx="3729228" cy="428244"/>
          <wp:effectExtent l="0" t="0" r="5080" b="3810"/>
          <wp:wrapNone/>
          <wp:docPr id="18" name="Bild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UniBas_e_klein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29228" cy="4282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2D04F0B9" wp14:editId="3A76453D">
              <wp:simplePos x="0" y="0"/>
              <wp:positionH relativeFrom="page">
                <wp:posOffset>1263650</wp:posOffset>
              </wp:positionH>
              <wp:positionV relativeFrom="page">
                <wp:posOffset>1333500</wp:posOffset>
              </wp:positionV>
              <wp:extent cx="3079750" cy="228600"/>
              <wp:effectExtent l="0" t="0" r="6350" b="0"/>
              <wp:wrapNone/>
              <wp:docPr id="2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79750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D71D63" w14:textId="59E53F37" w:rsidR="00862C99" w:rsidRPr="00746FAE" w:rsidRDefault="00A8040C" w:rsidP="00070988">
                          <w:pPr>
                            <w:pStyle w:val="Dokumententyp"/>
                          </w:pPr>
                          <w:r w:rsidRPr="00A8040C">
                            <w:t xml:space="preserve">RESPONSE – </w:t>
                          </w:r>
                          <w:r w:rsidR="00453475">
                            <w:t>Research Project Proposal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04F0B9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7" type="#_x0000_t202" style="position:absolute;margin-left:99.5pt;margin-top:105pt;width:242.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" filled="f" stroked="f">
              <v:textbox inset="0,0,0,0">
                <w:txbxContent>
                  <w:p w14:paraId="2BD71D63" w14:textId="59E53F37" w:rsidR="00862C99" w:rsidRPr="00746FAE" w:rsidRDefault="00A8040C" w:rsidP="00070988">
                    <w:pPr>
                      <w:pStyle w:val="Dokumententyp"/>
                    </w:pPr>
                    <w:r w:rsidRPr="00A8040C">
                      <w:t xml:space="preserve">RESPONSE – </w:t>
                    </w:r>
                    <w:r w:rsidR="00453475">
                      <w:t>Research Project Proposal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0BE53E16" wp14:editId="0760CFAA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1270" r="0" b="444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9167DC" w14:textId="77777777" w:rsidR="00862C99" w:rsidRPr="005D072C" w:rsidRDefault="00862C99" w:rsidP="00EA6565">
                          <w:pPr>
                            <w:pStyle w:val="Universittseinheit"/>
                            <w:rPr>
                              <w:lang w:val="de-CH"/>
                            </w:rPr>
                          </w:pPr>
                          <w:r w:rsidRPr="005D072C">
                            <w:rPr>
                              <w:lang w:val="de-CH"/>
                            </w:rPr>
                            <w:t>Zurich-Basel Plant Science Center</w:t>
                          </w:r>
                        </w:p>
                        <w:p w14:paraId="384A4E25" w14:textId="77777777" w:rsidR="00862C99" w:rsidRPr="005D072C" w:rsidRDefault="00862C99" w:rsidP="00EA6565">
                          <w:pPr>
                            <w:pStyle w:val="Absender"/>
                            <w:rPr>
                              <w:lang w:val="de-CH"/>
                            </w:rPr>
                          </w:pPr>
                        </w:p>
                        <w:p w14:paraId="15A4B896" w14:textId="77777777" w:rsidR="00862C99" w:rsidRPr="005D072C" w:rsidRDefault="00862C99" w:rsidP="00EA6565">
                          <w:pPr>
                            <w:pStyle w:val="Absender"/>
                            <w:rPr>
                              <w:lang w:val="de-CH"/>
                            </w:rPr>
                          </w:pPr>
                          <w:r w:rsidRPr="005D072C">
                            <w:rPr>
                              <w:lang w:val="de-CH"/>
                            </w:rPr>
                            <w:t>Zurich-Basel Plant Science Center</w:t>
                          </w:r>
                        </w:p>
                        <w:p w14:paraId="6B4A0F7B" w14:textId="52525786" w:rsidR="00862C99" w:rsidRDefault="00862C99" w:rsidP="00EA6565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r w:rsidRPr="003A796C">
                            <w:rPr>
                              <w:lang w:val="de-DE"/>
                            </w:rPr>
                            <w:t xml:space="preserve">ETH Zürich, </w:t>
                          </w:r>
                          <w:r w:rsidR="00A8040C">
                            <w:rPr>
                              <w:lang w:val="de-DE"/>
                            </w:rPr>
                            <w:t>TAN D 5.1</w:t>
                          </w:r>
                        </w:p>
                        <w:p w14:paraId="1340DC58" w14:textId="33EE977D" w:rsidR="00862C99" w:rsidRPr="00D61AD4" w:rsidRDefault="00A8040C" w:rsidP="00EA6565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proofErr w:type="spellStart"/>
                          <w:r>
                            <w:rPr>
                              <w:lang w:val="de-DE"/>
                            </w:rPr>
                            <w:t>Tannenstrasse</w:t>
                          </w:r>
                          <w:proofErr w:type="spellEnd"/>
                          <w:r>
                            <w:rPr>
                              <w:lang w:val="de-DE"/>
                            </w:rPr>
                            <w:t xml:space="preserve"> 1</w:t>
                          </w:r>
                        </w:p>
                        <w:p w14:paraId="3A51DCC8" w14:textId="77777777" w:rsidR="00862C99" w:rsidRDefault="00862C99" w:rsidP="00EA6565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r>
                            <w:rPr>
                              <w:lang w:val="de-DE"/>
                            </w:rPr>
                            <w:t>8092 Zu</w:t>
                          </w:r>
                          <w:r w:rsidRPr="003A796C">
                            <w:rPr>
                              <w:lang w:val="de-DE"/>
                            </w:rPr>
                            <w:t>rich</w:t>
                          </w:r>
                        </w:p>
                        <w:p w14:paraId="718FC310" w14:textId="77777777" w:rsidR="00862C99" w:rsidRPr="00026456" w:rsidRDefault="00862C99" w:rsidP="00EA6565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proofErr w:type="spellStart"/>
                          <w:r>
                            <w:rPr>
                              <w:lang w:val="de-DE"/>
                            </w:rPr>
                            <w:t>Switzerland</w:t>
                          </w:r>
                          <w:proofErr w:type="spellEnd"/>
                        </w:p>
                        <w:p w14:paraId="37F6AF4F" w14:textId="5FCCB635" w:rsidR="00026456" w:rsidRPr="00026456" w:rsidRDefault="00862C99" w:rsidP="00070988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r w:rsidRPr="00026456">
                            <w:rPr>
                              <w:lang w:val="de-DE"/>
                            </w:rPr>
                            <w:t>www.plantsciences.ch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E53E16" id="Text Box 6" o:spid="_x0000_s1028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5wgvPw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" filled="f" stroked="f">
              <v:textbox inset="0,0,0,0">
                <w:txbxContent>
                  <w:p w14:paraId="6F9167DC" w14:textId="77777777" w:rsidR="00862C99" w:rsidRPr="005D072C" w:rsidRDefault="00862C99" w:rsidP="00EA6565">
                    <w:pPr>
                      <w:pStyle w:val="Universittseinheit"/>
                      <w:rPr>
                        <w:lang w:val="de-CH"/>
                      </w:rPr>
                    </w:pPr>
                    <w:r w:rsidRPr="005D072C">
                      <w:rPr>
                        <w:lang w:val="de-CH"/>
                      </w:rPr>
                      <w:t>Zurich-Basel Plant Science Center</w:t>
                    </w:r>
                  </w:p>
                  <w:p w14:paraId="384A4E25" w14:textId="77777777" w:rsidR="00862C99" w:rsidRPr="005D072C" w:rsidRDefault="00862C99" w:rsidP="00EA6565">
                    <w:pPr>
                      <w:pStyle w:val="Absender"/>
                      <w:rPr>
                        <w:lang w:val="de-CH"/>
                      </w:rPr>
                    </w:pPr>
                  </w:p>
                  <w:p w14:paraId="15A4B896" w14:textId="77777777" w:rsidR="00862C99" w:rsidRPr="005D072C" w:rsidRDefault="00862C99" w:rsidP="00EA6565">
                    <w:pPr>
                      <w:pStyle w:val="Absender"/>
                      <w:rPr>
                        <w:lang w:val="de-CH"/>
                      </w:rPr>
                    </w:pPr>
                    <w:r w:rsidRPr="005D072C">
                      <w:rPr>
                        <w:lang w:val="de-CH"/>
                      </w:rPr>
                      <w:t>Zurich-Basel Plant Science Center</w:t>
                    </w:r>
                  </w:p>
                  <w:p w14:paraId="6B4A0F7B" w14:textId="52525786" w:rsidR="00862C99" w:rsidRDefault="00862C99" w:rsidP="00EA6565">
                    <w:pPr>
                      <w:pStyle w:val="Absender"/>
                      <w:rPr>
                        <w:lang w:val="de-DE"/>
                      </w:rPr>
                    </w:pPr>
                    <w:r w:rsidRPr="003A796C">
                      <w:rPr>
                        <w:lang w:val="de-DE"/>
                      </w:rPr>
                      <w:t xml:space="preserve">ETH Zürich, </w:t>
                    </w:r>
                    <w:r w:rsidR="00A8040C">
                      <w:rPr>
                        <w:lang w:val="de-DE"/>
                      </w:rPr>
                      <w:t>TAN D 5.1</w:t>
                    </w:r>
                  </w:p>
                  <w:p w14:paraId="1340DC58" w14:textId="33EE977D" w:rsidR="00862C99" w:rsidRPr="00D61AD4" w:rsidRDefault="00A8040C" w:rsidP="00EA6565">
                    <w:pPr>
                      <w:pStyle w:val="Absender"/>
                      <w:rPr>
                        <w:lang w:val="de-DE"/>
                      </w:rPr>
                    </w:pPr>
                    <w:proofErr w:type="spellStart"/>
                    <w:r>
                      <w:rPr>
                        <w:lang w:val="de-DE"/>
                      </w:rPr>
                      <w:t>Tannenstrasse</w:t>
                    </w:r>
                    <w:proofErr w:type="spellEnd"/>
                    <w:r>
                      <w:rPr>
                        <w:lang w:val="de-DE"/>
                      </w:rPr>
                      <w:t xml:space="preserve"> 1</w:t>
                    </w:r>
                  </w:p>
                  <w:p w14:paraId="3A51DCC8" w14:textId="77777777" w:rsidR="00862C99" w:rsidRDefault="00862C99" w:rsidP="00EA6565">
                    <w:pPr>
                      <w:pStyle w:val="Absender"/>
                      <w:rPr>
                        <w:lang w:val="de-DE"/>
                      </w:rPr>
                    </w:pPr>
                    <w:r>
                      <w:rPr>
                        <w:lang w:val="de-DE"/>
                      </w:rPr>
                      <w:t>8092 Zu</w:t>
                    </w:r>
                    <w:r w:rsidRPr="003A796C">
                      <w:rPr>
                        <w:lang w:val="de-DE"/>
                      </w:rPr>
                      <w:t>rich</w:t>
                    </w:r>
                  </w:p>
                  <w:p w14:paraId="718FC310" w14:textId="77777777" w:rsidR="00862C99" w:rsidRPr="00026456" w:rsidRDefault="00862C99" w:rsidP="00EA6565">
                    <w:pPr>
                      <w:pStyle w:val="Absender"/>
                      <w:rPr>
                        <w:lang w:val="de-DE"/>
                      </w:rPr>
                    </w:pPr>
                    <w:proofErr w:type="spellStart"/>
                    <w:r>
                      <w:rPr>
                        <w:lang w:val="de-DE"/>
                      </w:rPr>
                      <w:t>Switzerland</w:t>
                    </w:r>
                    <w:proofErr w:type="spellEnd"/>
                  </w:p>
                  <w:p w14:paraId="37F6AF4F" w14:textId="5FCCB635" w:rsidR="00026456" w:rsidRPr="00026456" w:rsidRDefault="00862C99" w:rsidP="00070988">
                    <w:pPr>
                      <w:pStyle w:val="Absender"/>
                      <w:rPr>
                        <w:lang w:val="de-DE"/>
                      </w:rPr>
                    </w:pPr>
                    <w:r w:rsidRPr="00026456">
                      <w:rPr>
                        <w:lang w:val="de-DE"/>
                      </w:rPr>
                      <w:t>www.plantsciences.ch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9E5A48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38456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F324CD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E74FD6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DC081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9CC9CE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6D8B6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7EC11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E0624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0F282E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FC777B4"/>
    <w:multiLevelType w:val="hybridMultilevel"/>
    <w:tmpl w:val="17B61A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74A49E">
      <w:start w:val="1"/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F92871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A856AE"/>
    <w:multiLevelType w:val="multilevel"/>
    <w:tmpl w:val="16EA6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1B4E35DD"/>
    <w:multiLevelType w:val="hybridMultilevel"/>
    <w:tmpl w:val="414ED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BB7A67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5F5107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6C21C19"/>
    <w:multiLevelType w:val="multilevel"/>
    <w:tmpl w:val="AD94941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277164BB"/>
    <w:multiLevelType w:val="hybridMultilevel"/>
    <w:tmpl w:val="5EA42D3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55EAE"/>
    <w:multiLevelType w:val="hybridMultilevel"/>
    <w:tmpl w:val="02CE1C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B9A72C0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3A464E29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3E1454BC"/>
    <w:multiLevelType w:val="multilevel"/>
    <w:tmpl w:val="13DC2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FFB3E44"/>
    <w:multiLevelType w:val="hybridMultilevel"/>
    <w:tmpl w:val="8438F6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596B07"/>
    <w:multiLevelType w:val="multilevel"/>
    <w:tmpl w:val="4D9EFDF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B62299B"/>
    <w:multiLevelType w:val="hybridMultilevel"/>
    <w:tmpl w:val="9D7C4B5E"/>
    <w:lvl w:ilvl="0" w:tplc="C99057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BC99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71ABD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C874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AE2B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91A77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884B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C4A66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49C9D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C2E3B4B"/>
    <w:multiLevelType w:val="hybridMultilevel"/>
    <w:tmpl w:val="B6542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931CB3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3E76FA"/>
    <w:multiLevelType w:val="multilevel"/>
    <w:tmpl w:val="48626A6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1D65072"/>
    <w:multiLevelType w:val="hybridMultilevel"/>
    <w:tmpl w:val="B5ECA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042F7A"/>
    <w:multiLevelType w:val="multilevel"/>
    <w:tmpl w:val="672465A2"/>
    <w:lvl w:ilvl="0">
      <w:start w:val="1"/>
      <w:numFmt w:val="decimal"/>
      <w:pStyle w:val="Heading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0" w:firstLine="0"/>
      </w:pPr>
      <w:rPr>
        <w:rFonts w:cs="Symbol"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Heading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30" w15:restartNumberingAfterBreak="0">
    <w:nsid w:val="54D40721"/>
    <w:multiLevelType w:val="hybridMultilevel"/>
    <w:tmpl w:val="4CB8BB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383DD6"/>
    <w:multiLevelType w:val="hybridMultilevel"/>
    <w:tmpl w:val="504002F6"/>
    <w:lvl w:ilvl="0" w:tplc="F62C84C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A4116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945E39"/>
    <w:multiLevelType w:val="hybridMultilevel"/>
    <w:tmpl w:val="B170C08C"/>
    <w:lvl w:ilvl="0" w:tplc="557CCD7A">
      <w:start w:val="1"/>
      <w:numFmt w:val="bullet"/>
      <w:pStyle w:val="auf1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  <w:lvl w:ilvl="1" w:tplc="7D222606">
      <w:start w:val="1"/>
      <w:numFmt w:val="bullet"/>
      <w:pStyle w:val="auf1-1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C0D6EB1"/>
    <w:multiLevelType w:val="hybridMultilevel"/>
    <w:tmpl w:val="7EFAA6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FA0110"/>
    <w:multiLevelType w:val="hybridMultilevel"/>
    <w:tmpl w:val="D0223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337B3A"/>
    <w:multiLevelType w:val="multilevel"/>
    <w:tmpl w:val="1350387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cs="Symbol" w:hint="default"/>
      </w:rPr>
    </w:lvl>
    <w:lvl w:ilvl="3">
      <w:start w:val="1"/>
      <w:numFmt w:val="decimal"/>
      <w:lvlText w:val="%1.%2.%3.%4"/>
      <w:lvlJc w:val="left"/>
      <w:pPr>
        <w:tabs>
          <w:tab w:val="num" w:pos="1190"/>
        </w:tabs>
        <w:ind w:left="1190" w:hanging="51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3189"/>
        </w:tabs>
        <w:ind w:left="3186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549"/>
        </w:tabs>
        <w:ind w:left="354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37" w15:restartNumberingAfterBreak="0">
    <w:nsid w:val="77BD51EF"/>
    <w:multiLevelType w:val="hybridMultilevel"/>
    <w:tmpl w:val="AC548A18"/>
    <w:lvl w:ilvl="0" w:tplc="8F72751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09641B"/>
    <w:multiLevelType w:val="hybridMultilevel"/>
    <w:tmpl w:val="BFF819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518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9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36"/>
  </w:num>
  <w:num w:numId="14">
    <w:abstractNumId w:val="20"/>
  </w:num>
  <w:num w:numId="15">
    <w:abstractNumId w:val="24"/>
  </w:num>
  <w:num w:numId="16">
    <w:abstractNumId w:val="25"/>
  </w:num>
  <w:num w:numId="17">
    <w:abstractNumId w:val="28"/>
  </w:num>
  <w:num w:numId="18">
    <w:abstractNumId w:val="35"/>
  </w:num>
  <w:num w:numId="19">
    <w:abstractNumId w:val="13"/>
  </w:num>
  <w:num w:numId="20">
    <w:abstractNumId w:val="34"/>
  </w:num>
  <w:num w:numId="21">
    <w:abstractNumId w:val="22"/>
  </w:num>
  <w:num w:numId="22">
    <w:abstractNumId w:val="30"/>
  </w:num>
  <w:num w:numId="23">
    <w:abstractNumId w:val="21"/>
  </w:num>
  <w:num w:numId="24">
    <w:abstractNumId w:val="23"/>
  </w:num>
  <w:num w:numId="25">
    <w:abstractNumId w:val="27"/>
  </w:num>
  <w:num w:numId="26">
    <w:abstractNumId w:val="33"/>
  </w:num>
  <w:num w:numId="27">
    <w:abstractNumId w:val="12"/>
  </w:num>
  <w:num w:numId="28">
    <w:abstractNumId w:val="31"/>
  </w:num>
  <w:num w:numId="29">
    <w:abstractNumId w:val="10"/>
  </w:num>
  <w:num w:numId="30">
    <w:abstractNumId w:val="37"/>
  </w:num>
  <w:num w:numId="31">
    <w:abstractNumId w:val="18"/>
  </w:num>
  <w:num w:numId="32">
    <w:abstractNumId w:val="17"/>
  </w:num>
  <w:num w:numId="33">
    <w:abstractNumId w:val="16"/>
  </w:num>
  <w:num w:numId="3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29"/>
  </w:num>
  <w:num w:numId="37">
    <w:abstractNumId w:val="29"/>
  </w:num>
  <w:num w:numId="38">
    <w:abstractNumId w:val="15"/>
  </w:num>
  <w:num w:numId="39">
    <w:abstractNumId w:val="14"/>
  </w:num>
  <w:num w:numId="40">
    <w:abstractNumId w:val="26"/>
  </w:num>
  <w:num w:numId="41">
    <w:abstractNumId w:val="32"/>
  </w:num>
  <w:num w:numId="42">
    <w:abstractNumId w:val="11"/>
  </w:num>
  <w:num w:numId="43">
    <w:abstractNumId w:val="29"/>
    <w:lvlOverride w:ilvl="0">
      <w:startOverride w:val="7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B24"/>
    <w:rsid w:val="00005014"/>
    <w:rsid w:val="0002076E"/>
    <w:rsid w:val="00026456"/>
    <w:rsid w:val="000336DE"/>
    <w:rsid w:val="000547C3"/>
    <w:rsid w:val="00054A8F"/>
    <w:rsid w:val="00070988"/>
    <w:rsid w:val="00070DA4"/>
    <w:rsid w:val="00096337"/>
    <w:rsid w:val="000A6F88"/>
    <w:rsid w:val="000B3A77"/>
    <w:rsid w:val="000C04AC"/>
    <w:rsid w:val="000C1E0E"/>
    <w:rsid w:val="000C40F4"/>
    <w:rsid w:val="000F3DB9"/>
    <w:rsid w:val="000F4717"/>
    <w:rsid w:val="000F6F38"/>
    <w:rsid w:val="00107E0F"/>
    <w:rsid w:val="00111822"/>
    <w:rsid w:val="001273FE"/>
    <w:rsid w:val="00140CC4"/>
    <w:rsid w:val="00176224"/>
    <w:rsid w:val="001818B1"/>
    <w:rsid w:val="00183917"/>
    <w:rsid w:val="00184CF7"/>
    <w:rsid w:val="00185BC1"/>
    <w:rsid w:val="00191E99"/>
    <w:rsid w:val="001B3C81"/>
    <w:rsid w:val="00200E36"/>
    <w:rsid w:val="0020601F"/>
    <w:rsid w:val="00240E30"/>
    <w:rsid w:val="00247899"/>
    <w:rsid w:val="00251987"/>
    <w:rsid w:val="00257B24"/>
    <w:rsid w:val="00261C50"/>
    <w:rsid w:val="0027131C"/>
    <w:rsid w:val="002D4B9E"/>
    <w:rsid w:val="002E4C33"/>
    <w:rsid w:val="002F2FD9"/>
    <w:rsid w:val="002F5EB2"/>
    <w:rsid w:val="002F6B77"/>
    <w:rsid w:val="00302B24"/>
    <w:rsid w:val="00305256"/>
    <w:rsid w:val="00336364"/>
    <w:rsid w:val="003410CA"/>
    <w:rsid w:val="00342E32"/>
    <w:rsid w:val="0037798B"/>
    <w:rsid w:val="00383EE3"/>
    <w:rsid w:val="00395549"/>
    <w:rsid w:val="003A0AC6"/>
    <w:rsid w:val="003B0A50"/>
    <w:rsid w:val="003B49B5"/>
    <w:rsid w:val="003D43A9"/>
    <w:rsid w:val="003F6704"/>
    <w:rsid w:val="003F75BD"/>
    <w:rsid w:val="00424D82"/>
    <w:rsid w:val="00453475"/>
    <w:rsid w:val="00462A0B"/>
    <w:rsid w:val="00466FEC"/>
    <w:rsid w:val="0048736D"/>
    <w:rsid w:val="00490665"/>
    <w:rsid w:val="004C0353"/>
    <w:rsid w:val="0050491E"/>
    <w:rsid w:val="00510CE4"/>
    <w:rsid w:val="00517B5D"/>
    <w:rsid w:val="0053413C"/>
    <w:rsid w:val="005419DA"/>
    <w:rsid w:val="0055323A"/>
    <w:rsid w:val="005734C7"/>
    <w:rsid w:val="00573D96"/>
    <w:rsid w:val="0058296B"/>
    <w:rsid w:val="005D072C"/>
    <w:rsid w:val="005F27CB"/>
    <w:rsid w:val="005F3169"/>
    <w:rsid w:val="00603E4A"/>
    <w:rsid w:val="00607141"/>
    <w:rsid w:val="006222F1"/>
    <w:rsid w:val="006350D7"/>
    <w:rsid w:val="00635CF0"/>
    <w:rsid w:val="00643FAE"/>
    <w:rsid w:val="00645641"/>
    <w:rsid w:val="00651312"/>
    <w:rsid w:val="006615D9"/>
    <w:rsid w:val="00667E71"/>
    <w:rsid w:val="006A4FBE"/>
    <w:rsid w:val="006A5800"/>
    <w:rsid w:val="006A7597"/>
    <w:rsid w:val="006B6939"/>
    <w:rsid w:val="006D1BB1"/>
    <w:rsid w:val="006D63A5"/>
    <w:rsid w:val="006E199B"/>
    <w:rsid w:val="006E62E8"/>
    <w:rsid w:val="006F06A4"/>
    <w:rsid w:val="006F5676"/>
    <w:rsid w:val="00703EC1"/>
    <w:rsid w:val="00715B45"/>
    <w:rsid w:val="00764058"/>
    <w:rsid w:val="00770D75"/>
    <w:rsid w:val="007A1471"/>
    <w:rsid w:val="007C3718"/>
    <w:rsid w:val="007D53A6"/>
    <w:rsid w:val="007E0375"/>
    <w:rsid w:val="007E1E35"/>
    <w:rsid w:val="007E2597"/>
    <w:rsid w:val="007E459E"/>
    <w:rsid w:val="00803396"/>
    <w:rsid w:val="008532D5"/>
    <w:rsid w:val="00862C99"/>
    <w:rsid w:val="008633E9"/>
    <w:rsid w:val="009173C6"/>
    <w:rsid w:val="00954D18"/>
    <w:rsid w:val="0096291B"/>
    <w:rsid w:val="0097680F"/>
    <w:rsid w:val="00984F17"/>
    <w:rsid w:val="00991EF0"/>
    <w:rsid w:val="0099702F"/>
    <w:rsid w:val="009B11B1"/>
    <w:rsid w:val="009C3326"/>
    <w:rsid w:val="009E3760"/>
    <w:rsid w:val="009F4B5D"/>
    <w:rsid w:val="00A0007E"/>
    <w:rsid w:val="00A47EEA"/>
    <w:rsid w:val="00A53E11"/>
    <w:rsid w:val="00A60E24"/>
    <w:rsid w:val="00A65412"/>
    <w:rsid w:val="00A8040C"/>
    <w:rsid w:val="00AD0D8C"/>
    <w:rsid w:val="00AE0B7C"/>
    <w:rsid w:val="00B074EA"/>
    <w:rsid w:val="00B140B6"/>
    <w:rsid w:val="00B76D9C"/>
    <w:rsid w:val="00B825F4"/>
    <w:rsid w:val="00B87346"/>
    <w:rsid w:val="00B97D05"/>
    <w:rsid w:val="00BA501B"/>
    <w:rsid w:val="00BB2D99"/>
    <w:rsid w:val="00C1200F"/>
    <w:rsid w:val="00C24F94"/>
    <w:rsid w:val="00C25053"/>
    <w:rsid w:val="00C6158C"/>
    <w:rsid w:val="00C95914"/>
    <w:rsid w:val="00C9735E"/>
    <w:rsid w:val="00CD2B1A"/>
    <w:rsid w:val="00CE7138"/>
    <w:rsid w:val="00CE7761"/>
    <w:rsid w:val="00D1594F"/>
    <w:rsid w:val="00D36773"/>
    <w:rsid w:val="00D36A51"/>
    <w:rsid w:val="00D37023"/>
    <w:rsid w:val="00D5171A"/>
    <w:rsid w:val="00D550C8"/>
    <w:rsid w:val="00D61AD4"/>
    <w:rsid w:val="00D65774"/>
    <w:rsid w:val="00D70102"/>
    <w:rsid w:val="00D805B9"/>
    <w:rsid w:val="00DA2556"/>
    <w:rsid w:val="00DC6006"/>
    <w:rsid w:val="00DF76B9"/>
    <w:rsid w:val="00E137F0"/>
    <w:rsid w:val="00E16B34"/>
    <w:rsid w:val="00E4592F"/>
    <w:rsid w:val="00E54569"/>
    <w:rsid w:val="00E562DA"/>
    <w:rsid w:val="00E60D93"/>
    <w:rsid w:val="00E62607"/>
    <w:rsid w:val="00EA6565"/>
    <w:rsid w:val="00EB3E57"/>
    <w:rsid w:val="00EC0720"/>
    <w:rsid w:val="00ED7272"/>
    <w:rsid w:val="00EF1B7C"/>
    <w:rsid w:val="00F1485A"/>
    <w:rsid w:val="00F14D6E"/>
    <w:rsid w:val="00F72485"/>
    <w:rsid w:val="00F72BCC"/>
    <w:rsid w:val="00F7767D"/>
    <w:rsid w:val="00F932B3"/>
    <w:rsid w:val="00FA14D8"/>
    <w:rsid w:val="00FD0891"/>
    <w:rsid w:val="00FE7F9E"/>
    <w:rsid w:val="00FF6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;"/>
  <w14:docId w14:val="17A3EBBD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16A7"/>
    <w:pPr>
      <w:spacing w:line="280" w:lineRule="atLeast"/>
    </w:pPr>
    <w:rPr>
      <w:rFonts w:ascii="Arial" w:hAnsi="Arial" w:cs="Arial"/>
      <w:lang w:val="en-US" w:eastAsia="zh-TW"/>
    </w:rPr>
  </w:style>
  <w:style w:type="paragraph" w:styleId="Heading1">
    <w:name w:val="heading 1"/>
    <w:basedOn w:val="Normal"/>
    <w:next w:val="Normal"/>
    <w:qFormat/>
    <w:rsid w:val="005419DA"/>
    <w:pPr>
      <w:keepNext/>
      <w:numPr>
        <w:numId w:val="1"/>
      </w:numPr>
      <w:outlineLvl w:val="0"/>
    </w:pPr>
    <w:rPr>
      <w:rFonts w:ascii="Calibri" w:hAnsi="Calibri"/>
      <w:b/>
      <w:bCs/>
      <w:kern w:val="32"/>
      <w:sz w:val="28"/>
    </w:rPr>
  </w:style>
  <w:style w:type="paragraph" w:styleId="Heading2">
    <w:name w:val="heading 2"/>
    <w:basedOn w:val="Normal"/>
    <w:next w:val="Normal"/>
    <w:qFormat/>
    <w:rsid w:val="005419DA"/>
    <w:pPr>
      <w:keepNext/>
      <w:numPr>
        <w:ilvl w:val="1"/>
        <w:numId w:val="1"/>
      </w:numPr>
      <w:outlineLvl w:val="1"/>
    </w:pPr>
    <w:rPr>
      <w:rFonts w:ascii="Calibri" w:hAnsi="Calibri"/>
      <w:b/>
      <w:bCs/>
      <w:sz w:val="22"/>
    </w:rPr>
  </w:style>
  <w:style w:type="paragraph" w:styleId="Heading3">
    <w:name w:val="heading 3"/>
    <w:basedOn w:val="Normal"/>
    <w:next w:val="Normal"/>
    <w:qFormat/>
    <w:rsid w:val="00B81803"/>
    <w:pPr>
      <w:keepNext/>
      <w:numPr>
        <w:ilvl w:val="2"/>
        <w:numId w:val="1"/>
      </w:numPr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B81803"/>
    <w:pPr>
      <w:keepNext/>
      <w:numPr>
        <w:ilvl w:val="3"/>
        <w:numId w:val="1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B81803"/>
    <w:pPr>
      <w:numPr>
        <w:ilvl w:val="4"/>
        <w:numId w:val="1"/>
      </w:numPr>
      <w:outlineLvl w:val="4"/>
    </w:pPr>
    <w:rPr>
      <w:b/>
      <w:bCs/>
    </w:rPr>
  </w:style>
  <w:style w:type="paragraph" w:styleId="Heading6">
    <w:name w:val="heading 6"/>
    <w:basedOn w:val="Normal"/>
    <w:next w:val="Normal"/>
    <w:qFormat/>
    <w:rsid w:val="00B81803"/>
    <w:pPr>
      <w:numPr>
        <w:ilvl w:val="5"/>
        <w:numId w:val="1"/>
      </w:numPr>
      <w:outlineLvl w:val="5"/>
    </w:pPr>
    <w:rPr>
      <w:b/>
      <w:bCs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40CC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leGrid">
    <w:name w:val="Table Grid"/>
    <w:basedOn w:val="TableNormal"/>
    <w:uiPriority w:val="59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Normal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Normal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Normal"/>
    <w:rsid w:val="003D208E"/>
    <w:rPr>
      <w:b/>
      <w:bCs/>
    </w:rPr>
  </w:style>
  <w:style w:type="paragraph" w:customStyle="1" w:styleId="Adresse">
    <w:name w:val="Adresse"/>
    <w:basedOn w:val="Normal"/>
    <w:rsid w:val="00F3503B"/>
    <w:pPr>
      <w:ind w:right="1985"/>
    </w:pPr>
  </w:style>
  <w:style w:type="paragraph" w:customStyle="1" w:styleId="Dokumententyp">
    <w:name w:val="Dokumententyp"/>
    <w:basedOn w:val="Normal"/>
    <w:rsid w:val="00361E80"/>
    <w:pPr>
      <w:spacing w:line="280" w:lineRule="exact"/>
    </w:pPr>
    <w:rPr>
      <w:b/>
      <w:bCs/>
      <w:sz w:val="24"/>
      <w:szCs w:val="24"/>
    </w:rPr>
  </w:style>
  <w:style w:type="paragraph" w:customStyle="1" w:styleId="Marginalspalte">
    <w:name w:val="Marginalspalte"/>
    <w:basedOn w:val="Normal"/>
    <w:rsid w:val="00361E80"/>
    <w:pPr>
      <w:spacing w:line="280" w:lineRule="exact"/>
      <w:jc w:val="right"/>
    </w:pPr>
    <w:rPr>
      <w:sz w:val="15"/>
      <w:szCs w:val="15"/>
    </w:rPr>
  </w:style>
  <w:style w:type="paragraph" w:customStyle="1" w:styleId="Datum">
    <w:name w:val="__Datum"/>
    <w:basedOn w:val="Normal"/>
    <w:rsid w:val="00B81803"/>
  </w:style>
  <w:style w:type="paragraph" w:customStyle="1" w:styleId="Untereinheit">
    <w:name w:val="Untereinheit"/>
    <w:basedOn w:val="Universittseinheit"/>
    <w:rsid w:val="005037B0"/>
    <w:rPr>
      <w:b w:val="0"/>
      <w:bCs w:val="0"/>
      <w:lang w:val="de-C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87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87"/>
    <w:rPr>
      <w:rFonts w:ascii="Lucida Grande" w:hAnsi="Lucida Grande" w:cs="Arial"/>
      <w:sz w:val="18"/>
      <w:szCs w:val="18"/>
      <w:lang w:val="en-US" w:eastAsia="zh-TW"/>
    </w:rPr>
  </w:style>
  <w:style w:type="paragraph" w:styleId="ListParagraph">
    <w:name w:val="List Paragraph"/>
    <w:basedOn w:val="Normal"/>
    <w:uiPriority w:val="34"/>
    <w:qFormat/>
    <w:rsid w:val="00667E7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0525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525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5256"/>
    <w:rPr>
      <w:rFonts w:ascii="Arial" w:hAnsi="Arial" w:cs="Arial"/>
      <w:sz w:val="24"/>
      <w:szCs w:val="24"/>
      <w:lang w:val="en-US" w:eastAsia="zh-TW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525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5256"/>
    <w:rPr>
      <w:rFonts w:ascii="Arial" w:hAnsi="Arial" w:cs="Arial"/>
      <w:b/>
      <w:bCs/>
      <w:sz w:val="24"/>
      <w:szCs w:val="24"/>
      <w:lang w:val="en-US" w:eastAsia="zh-TW"/>
    </w:rPr>
  </w:style>
  <w:style w:type="paragraph" w:customStyle="1" w:styleId="DokHaupttitel">
    <w:name w:val="Dok_Haupttitel"/>
    <w:basedOn w:val="Normal"/>
    <w:rsid w:val="00026456"/>
    <w:pPr>
      <w:spacing w:after="140" w:line="480" w:lineRule="exact"/>
    </w:pPr>
    <w:rPr>
      <w:rFonts w:ascii="Times New Roman" w:hAnsi="Times New Roman" w:cs="Times New Roman"/>
      <w:b/>
      <w:bCs/>
      <w:sz w:val="40"/>
      <w:szCs w:val="40"/>
      <w:lang w:eastAsia="en-US"/>
    </w:rPr>
  </w:style>
  <w:style w:type="character" w:customStyle="1" w:styleId="apple-converted-space">
    <w:name w:val="apple-converted-space"/>
    <w:basedOn w:val="DefaultParagraphFont"/>
    <w:rsid w:val="000336DE"/>
  </w:style>
  <w:style w:type="paragraph" w:customStyle="1" w:styleId="auf2">
    <w:name w:val="auf2"/>
    <w:basedOn w:val="Normal"/>
    <w:uiPriority w:val="99"/>
    <w:rsid w:val="003F6704"/>
    <w:pPr>
      <w:shd w:val="clear" w:color="auto" w:fill="FFFFFF" w:themeFill="background1"/>
      <w:autoSpaceDE w:val="0"/>
      <w:autoSpaceDN w:val="0"/>
      <w:adjustRightInd w:val="0"/>
      <w:spacing w:line="240" w:lineRule="auto"/>
    </w:pPr>
    <w:rPr>
      <w:rFonts w:eastAsia="SimSun"/>
      <w:noProof/>
      <w:spacing w:val="-3"/>
      <w:sz w:val="22"/>
      <w:szCs w:val="22"/>
      <w:lang w:eastAsia="de-CH"/>
    </w:rPr>
  </w:style>
  <w:style w:type="paragraph" w:customStyle="1" w:styleId="StandardText">
    <w:name w:val="Standard Text"/>
    <w:basedOn w:val="Normal"/>
    <w:link w:val="StandardTextTegn"/>
    <w:autoRedefine/>
    <w:uiPriority w:val="99"/>
    <w:rsid w:val="003F6704"/>
    <w:pPr>
      <w:shd w:val="clear" w:color="auto" w:fill="FFFFFF" w:themeFill="background1"/>
      <w:autoSpaceDE w:val="0"/>
      <w:autoSpaceDN w:val="0"/>
      <w:adjustRightInd w:val="0"/>
      <w:spacing w:line="240" w:lineRule="auto"/>
      <w:jc w:val="center"/>
    </w:pPr>
    <w:rPr>
      <w:rFonts w:eastAsia="SimSun"/>
      <w:noProof/>
      <w:color w:val="FF0000"/>
      <w:spacing w:val="-3"/>
      <w:sz w:val="18"/>
      <w:szCs w:val="18"/>
      <w:lang w:eastAsia="ja-JP"/>
    </w:rPr>
  </w:style>
  <w:style w:type="character" w:customStyle="1" w:styleId="StandardTextTegn">
    <w:name w:val="Standard Text Tegn"/>
    <w:link w:val="StandardText"/>
    <w:uiPriority w:val="99"/>
    <w:locked/>
    <w:rsid w:val="003F6704"/>
    <w:rPr>
      <w:rFonts w:ascii="Arial" w:eastAsia="SimSun" w:hAnsi="Arial" w:cs="Arial"/>
      <w:noProof/>
      <w:color w:val="FF0000"/>
      <w:spacing w:val="-3"/>
      <w:sz w:val="18"/>
      <w:szCs w:val="18"/>
      <w:shd w:val="clear" w:color="auto" w:fill="FFFFFF" w:themeFill="background1"/>
      <w:lang w:val="en-US" w:eastAsia="ja-JP"/>
    </w:rPr>
  </w:style>
  <w:style w:type="paragraph" w:customStyle="1" w:styleId="auf1">
    <w:name w:val="auf1"/>
    <w:basedOn w:val="Normal"/>
    <w:uiPriority w:val="99"/>
    <w:rsid w:val="003F6704"/>
    <w:pPr>
      <w:numPr>
        <w:numId w:val="26"/>
      </w:numPr>
      <w:shd w:val="clear" w:color="auto" w:fill="FFFFFF" w:themeFill="background1"/>
      <w:autoSpaceDE w:val="0"/>
      <w:autoSpaceDN w:val="0"/>
      <w:adjustRightInd w:val="0"/>
      <w:spacing w:line="240" w:lineRule="auto"/>
    </w:pPr>
    <w:rPr>
      <w:rFonts w:eastAsia="SimSun"/>
      <w:noProof/>
      <w:spacing w:val="-3"/>
      <w:sz w:val="22"/>
      <w:szCs w:val="22"/>
      <w:lang w:eastAsia="de-CH"/>
    </w:rPr>
  </w:style>
  <w:style w:type="paragraph" w:customStyle="1" w:styleId="auf1-1">
    <w:name w:val="auf1-1"/>
    <w:basedOn w:val="auf1"/>
    <w:uiPriority w:val="99"/>
    <w:rsid w:val="003F6704"/>
    <w:pPr>
      <w:numPr>
        <w:ilvl w:val="1"/>
      </w:numPr>
    </w:pPr>
  </w:style>
  <w:style w:type="paragraph" w:customStyle="1" w:styleId="p1">
    <w:name w:val="p1"/>
    <w:basedOn w:val="Normal"/>
    <w:rsid w:val="003F6704"/>
    <w:pPr>
      <w:spacing w:line="240" w:lineRule="auto"/>
    </w:pPr>
    <w:rPr>
      <w:rFonts w:ascii="Helvetica" w:eastAsiaTheme="minorHAnsi" w:hAnsi="Helvetica" w:cs="Times New Roman"/>
      <w:sz w:val="17"/>
      <w:szCs w:val="17"/>
      <w:lang w:eastAsia="en-US"/>
    </w:rPr>
  </w:style>
  <w:style w:type="table" w:styleId="GridTable1Light">
    <w:name w:val="Grid Table 1 Light"/>
    <w:basedOn w:val="TableNormal"/>
    <w:uiPriority w:val="46"/>
    <w:rsid w:val="003F6704"/>
    <w:rPr>
      <w:rFonts w:asciiTheme="minorHAnsi" w:eastAsiaTheme="minorHAnsi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ink">
    <w:name w:val="Hyperlink"/>
    <w:basedOn w:val="DefaultParagraphFont"/>
    <w:uiPriority w:val="99"/>
    <w:unhideWhenUsed/>
    <w:rsid w:val="00247899"/>
    <w:rPr>
      <w:color w:val="0000FF" w:themeColor="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A8040C"/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A8040C"/>
    <w:pPr>
      <w:spacing w:line="240" w:lineRule="auto"/>
    </w:pPr>
    <w:rPr>
      <w:rFonts w:asciiTheme="minorHAnsi" w:eastAsiaTheme="minorEastAsia" w:hAnsiTheme="minorHAnsi" w:cstheme="minorBidi"/>
      <w:lang w:val="en-GB"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040C"/>
    <w:rPr>
      <w:rFonts w:asciiTheme="minorHAnsi" w:eastAsiaTheme="minorEastAsia" w:hAnsiTheme="minorHAnsi" w:cstheme="minorBidi"/>
      <w:lang w:val="en-GB"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A8040C"/>
    <w:rPr>
      <w:vertAlign w:val="superscript"/>
    </w:rPr>
  </w:style>
  <w:style w:type="table" w:customStyle="1" w:styleId="TableGrid2">
    <w:name w:val="Table Grid2"/>
    <w:basedOn w:val="TableNormal"/>
    <w:next w:val="TableGrid"/>
    <w:uiPriority w:val="59"/>
    <w:rsid w:val="00D36A51"/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">
    <w:name w:val="Heading"/>
    <w:basedOn w:val="Normal"/>
    <w:rsid w:val="00D36A51"/>
    <w:pPr>
      <w:pageBreakBefore/>
      <w:tabs>
        <w:tab w:val="left" w:pos="560"/>
      </w:tabs>
      <w:spacing w:line="240" w:lineRule="auto"/>
      <w:ind w:right="35"/>
    </w:pPr>
    <w:rPr>
      <w:rFonts w:ascii="Times" w:eastAsia="Times New Roman" w:hAnsi="Times" w:cs="Times New Roman"/>
      <w:b/>
      <w:sz w:val="28"/>
      <w:lang w:val="de-DE" w:eastAsia="de-CH"/>
    </w:rPr>
  </w:style>
  <w:style w:type="paragraph" w:customStyle="1" w:styleId="MediumGrid21">
    <w:name w:val="Medium Grid 21"/>
    <w:uiPriority w:val="1"/>
    <w:qFormat/>
    <w:rsid w:val="006B6939"/>
    <w:rPr>
      <w:rFonts w:eastAsia="Times New Roman"/>
      <w:sz w:val="26"/>
      <w:szCs w:val="26"/>
      <w:lang w:val="en-GB" w:eastAsia="en-GB"/>
    </w:rPr>
  </w:style>
  <w:style w:type="paragraph" w:customStyle="1" w:styleId="ETHPropSt">
    <w:name w:val="ETH_Prop_St"/>
    <w:basedOn w:val="Normal"/>
    <w:rsid w:val="005419DA"/>
    <w:pPr>
      <w:tabs>
        <w:tab w:val="left" w:pos="380"/>
        <w:tab w:val="left" w:pos="4791"/>
        <w:tab w:val="left" w:pos="7938"/>
      </w:tabs>
      <w:spacing w:before="40" w:line="240" w:lineRule="auto"/>
    </w:pPr>
    <w:rPr>
      <w:rFonts w:eastAsia="Times New Roman" w:cs="Times New Roman"/>
      <w:sz w:val="18"/>
      <w:lang w:val="de-DE" w:eastAsia="de-CH"/>
    </w:rPr>
  </w:style>
  <w:style w:type="paragraph" w:customStyle="1" w:styleId="Narrow">
    <w:name w:val="Narrow"/>
    <w:basedOn w:val="Normal"/>
    <w:rsid w:val="005419DA"/>
    <w:pPr>
      <w:tabs>
        <w:tab w:val="left" w:pos="380"/>
        <w:tab w:val="left" w:pos="4791"/>
        <w:tab w:val="left" w:pos="7938"/>
      </w:tabs>
      <w:spacing w:line="240" w:lineRule="auto"/>
    </w:pPr>
    <w:rPr>
      <w:rFonts w:ascii="Times" w:eastAsia="Times New Roman" w:hAnsi="Times" w:cs="Times New Roman"/>
      <w:lang w:val="de-DE" w:eastAsia="de-CH"/>
    </w:rPr>
  </w:style>
  <w:style w:type="table" w:customStyle="1" w:styleId="TableGrid3">
    <w:name w:val="Table Grid3"/>
    <w:basedOn w:val="TableNormal"/>
    <w:next w:val="TableGrid"/>
    <w:uiPriority w:val="59"/>
    <w:rsid w:val="003B0A50"/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1200F"/>
    <w:rPr>
      <w:rFonts w:ascii="Arial" w:hAnsi="Arial" w:cs="Arial"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3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33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3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5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0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last@ethz.ch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3BB4A6A-8C46-4B83-A34C-37F903F73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854</Words>
  <Characters>5186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</vt:lpstr>
    </vt:vector>
  </TitlesOfParts>
  <Manager/>
  <Company>University of Zurich</Company>
  <LinksUpToDate>false</LinksUpToDate>
  <CharactersWithSpaces>6028</CharactersWithSpaces>
  <SharedDoc>false</SharedDoc>
  <HyperlinkBase/>
  <HLinks>
    <vt:vector size="12" baseType="variant">
      <vt:variant>
        <vt:i4>8192119</vt:i4>
      </vt:variant>
      <vt:variant>
        <vt:i4>-1</vt:i4>
      </vt:variant>
      <vt:variant>
        <vt:i4>2065</vt:i4>
      </vt:variant>
      <vt:variant>
        <vt:i4>1</vt:i4>
      </vt:variant>
      <vt:variant>
        <vt:lpwstr>uzh_logo_e_pos_grau_1mm</vt:lpwstr>
      </vt:variant>
      <vt:variant>
        <vt:lpwstr/>
      </vt:variant>
      <vt:variant>
        <vt:i4>8192119</vt:i4>
      </vt:variant>
      <vt:variant>
        <vt:i4>-1</vt:i4>
      </vt:variant>
      <vt:variant>
        <vt:i4>2066</vt:i4>
      </vt:variant>
      <vt:variant>
        <vt:i4>1</vt:i4>
      </vt:variant>
      <vt:variant>
        <vt:lpwstr>uzh_logo_e_pos_grau_1mm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</dc:title>
  <dc:subject/>
  <dc:creator>Mitarbeiter</dc:creator>
  <cp:keywords/>
  <dc:description>Vorlage uzh_eth_unibas_beschlussprotokoll_e MSO2011 v1 1.5.2013</dc:description>
  <cp:lastModifiedBy>Last  Luisa</cp:lastModifiedBy>
  <cp:revision>4</cp:revision>
  <cp:lastPrinted>2019-04-10T09:43:00Z</cp:lastPrinted>
  <dcterms:created xsi:type="dcterms:W3CDTF">2019-11-05T13:16:00Z</dcterms:created>
  <dcterms:modified xsi:type="dcterms:W3CDTF">2020-03-25T10:33:00Z</dcterms:modified>
  <cp:category/>
</cp:coreProperties>
</file>